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6E2" w:rsidRDefault="0033762A">
      <w:pPr>
        <w:pStyle w:val="Heading1"/>
        <w:spacing w:before="48"/>
        <w:ind w:left="2487"/>
        <w:jc w:val="center"/>
        <w:rPr>
          <w:rFonts w:cs="Arial"/>
        </w:rPr>
      </w:pPr>
      <w:r>
        <w:pict>
          <v:group id="_x0000_s1026" style="position:absolute;left:0;text-align:left;margin-left:102pt;margin-top:8.45pt;width:210.55pt;height:34.35pt;z-index:251589632;mso-position-horizontal-relative:page" coordorigin="2040,169" coordsize="4211,687">
            <v:group id="_x0000_s1027" style="position:absolute;left:2387;top:170;width:254;height:550" coordorigin="2387,170" coordsize="254,550">
              <v:shape id="_x0000_s1028" style="position:absolute;left:2387;top:170;width:254;height:550" coordorigin="2387,170" coordsize="254,550" path="m2640,356r-133,l2507,720r133,l2640,356xe" fillcolor="#be1e2d" stroked="f">
                <v:path arrowok="t"/>
              </v:shape>
              <v:shape id="_x0000_s1029" style="position:absolute;left:2387;top:170;width:254;height:550" coordorigin="2387,170" coordsize="254,550" path="m2640,170r-190,l2387,366r58,182l2507,356r133,l2640,170xe" fillcolor="#be1e2d" stroked="f">
                <v:path arrowok="t"/>
              </v:shape>
            </v:group>
            <v:group id="_x0000_s1030" style="position:absolute;left:2040;top:170;width:367;height:550" coordorigin="2040,170" coordsize="367,550">
              <v:shape id="_x0000_s1031" style="position:absolute;left:2040;top:170;width:367;height:550" coordorigin="2040,170" coordsize="367,550" path="m2231,170r-191,l2040,720r133,l2173,356r118,l2231,170xe" fillcolor="#be1e2d" stroked="f">
                <v:path arrowok="t"/>
              </v:shape>
              <v:shape id="_x0000_s1032" style="position:absolute;left:2040;top:170;width:367;height:550" coordorigin="2040,170" coordsize="367,550" path="m2291,356r-118,l2290,720r117,l2407,719,2291,356xe" fillcolor="#be1e2d" stroked="f">
                <v:path arrowok="t"/>
              </v:shape>
            </v:group>
            <v:group id="_x0000_s1033" style="position:absolute;left:2684;top:293;width:456;height:438" coordorigin="2684,293" coordsize="456,438">
              <v:shape id="_x0000_s1034" style="position:absolute;left:2684;top:293;width:456;height:438" coordorigin="2684,293" coordsize="456,438" path="m2921,293r-65,8l2800,322r-63,50l2703,424r-19,74l2684,504r,20l2697,586r39,67l2788,697r72,30l2899,731r24,l2986,719r69,-35l3098,639r15,-24l2911,615r-22,-2l2834,579r-25,-61l2812,494r31,-58l2901,410r212,l3110,405r-41,-51l3020,319r-57,-20l2942,295r-21,-2xe" fillcolor="#be1e2d" stroked="f">
                <v:path arrowok="t"/>
              </v:shape>
              <v:shape id="_x0000_s1035" style="position:absolute;left:2684;top:293;width:456;height:438" coordorigin="2684,293" coordsize="456,438" path="m3113,410r-212,l2926,412r22,7l2998,459r14,39l3011,524r-29,61l2928,614r-17,1l3113,615r24,-68l3139,527r,-23l3136,482r-4,-21l3126,441r-7,-18l3113,410xe" fillcolor="#be1e2d" stroked="f">
                <v:path arrowok="t"/>
              </v:shape>
            </v:group>
            <v:group id="_x0000_s1036" style="position:absolute;left:3184;top:296;width:391;height:425" coordorigin="3184,296" coordsize="391,425">
              <v:shape id="_x0000_s1037" style="position:absolute;left:3184;top:296;width:391;height:425" coordorigin="3184,296" coordsize="391,425" path="m3304,304r-120,l3184,721r124,l3308,495r3,-27l3318,446r12,-16l3347,418r21,-6l3571,412r-3,-15l3561,376r-8,-16l3303,360r1,-56xe" fillcolor="#be1e2d" stroked="f">
                <v:path arrowok="t"/>
              </v:shape>
              <v:shape id="_x0000_s1038" style="position:absolute;left:3184;top:296;width:391;height:425" coordorigin="3184,296" coordsize="391,425" path="m3571,412r-203,l3397,413r22,7l3433,432r9,17l3446,472r1,249l3574,721r,-284l3574,429r-1,-8l3571,412xe" fillcolor="#be1e2d" stroked="f">
                <v:path arrowok="t"/>
              </v:shape>
              <v:shape id="_x0000_s1039" style="position:absolute;left:3184;top:296;width:391;height:425" coordorigin="3184,296" coordsize="391,425" path="m3428,296r-65,12l3303,360r250,l3508,315r-60,-18l3428,296xe" fillcolor="#be1e2d" stroked="f">
                <v:path arrowok="t"/>
              </v:shape>
            </v:group>
            <v:group id="_x0000_s1040" style="position:absolute;left:3996;top:300;width:462;height:556" coordorigin="3996,300" coordsize="462,556">
              <v:shape id="_x0000_s1041" style="position:absolute;left:3996;top:300;width:462;height:556" coordorigin="3996,300" coordsize="462,556" path="m4117,304r-121,l3996,856r127,l4123,673r261,l4399,658r14,-17l4425,624r5,-7l4223,617r-23,-3l4144,582r-25,-60l4121,496r31,-59l4208,412r225,l4430,406r-10,-16l4408,375r-13,-14l4383,349r-263,l4117,304xe" fillcolor="#be1e2d" stroked="f">
                <v:path arrowok="t"/>
              </v:shape>
              <v:shape id="_x0000_s1042" style="position:absolute;left:3996;top:300;width:462;height:556" coordorigin="3996,300" coordsize="462,556" path="m4384,673r-261,l4137,688r71,34l4230,725r24,-1l4316,713r67,-39l4384,673xe" fillcolor="#be1e2d" stroked="f">
                <v:path arrowok="t"/>
              </v:shape>
              <v:shape id="_x0000_s1043" style="position:absolute;left:3996;top:300;width:462;height:556" coordorigin="3996,300" coordsize="462,556" path="m4433,412r-225,l4235,414r25,5l4312,456r19,58l4328,535r-33,55l4234,616r-11,1l4430,617r25,-66l4457,531r,-24l4455,484r-4,-22l4445,442r-7,-18l4433,412xe" fillcolor="#be1e2d" stroked="f">
                <v:path arrowok="t"/>
              </v:shape>
              <v:shape id="_x0000_s1044" style="position:absolute;left:3996;top:300;width:462;height:556" coordorigin="3996,300" coordsize="462,556" path="m4251,300r-64,8l4120,349r263,l4331,317r-58,-15l4251,300xe" fillcolor="#be1e2d" stroked="f">
                <v:path arrowok="t"/>
              </v:shape>
            </v:group>
            <v:group id="_x0000_s1045" style="position:absolute;left:4494;top:292;width:457;height:439" coordorigin="4494,292" coordsize="457,439">
              <v:shape id="_x0000_s1046" style="position:absolute;left:4494;top:292;width:457;height:439" coordorigin="4494,292" coordsize="457,439" path="m4718,292r-60,8l4602,324r-50,41l4515,418r-21,74l4494,516r11,64l4541,647r45,42l4658,724r40,6l4724,730r69,-11l4848,694r57,-53l4918,623r-183,l4706,621r-59,-24l4627,565r323,-9l4950,539r-1,-23l4946,490r-4,-21l4620,469r7,-19l4638,434r15,-13l4673,411r22,-6l4918,405r-1,-3l4879,352r-51,-36l4766,296r-46,-4l4718,292xe" fillcolor="#be1e2d" stroked="f">
                <v:path arrowok="t"/>
              </v:shape>
              <v:shape id="_x0000_s1047" style="position:absolute;left:4494;top:292;width:457;height:439" coordorigin="4494,292" coordsize="457,439" path="m4790,600r-17,11l4755,619r-20,4l4918,623r9,-17l4790,600xe" fillcolor="#be1e2d" stroked="f">
                <v:path arrowok="t"/>
              </v:shape>
              <v:shape id="_x0000_s1048" style="position:absolute;left:4494;top:292;width:457;height:439" coordorigin="4494,292" coordsize="457,439" path="m4918,405r-223,l4724,405r25,4l4812,449r9,16l4620,469r322,l4942,466r-7,-22l4927,422r-9,-17xe" fillcolor="#be1e2d" stroked="f">
                <v:path arrowok="t"/>
              </v:shape>
            </v:group>
            <v:group id="_x0000_s1049" style="position:absolute;left:4985;top:169;width:127;height:552" coordorigin="4985,169" coordsize="127,552">
              <v:shape id="_x0000_s1050" style="position:absolute;left:4985;top:169;width:127;height:552" coordorigin="4985,169" coordsize="127,552" path="m4985,721r126,l5111,169r-126,l4985,721xe" fillcolor="#be1e2d" stroked="f">
                <v:path arrowok="t"/>
              </v:shape>
            </v:group>
            <v:group id="_x0000_s1051" style="position:absolute;left:5164;top:169;width:127;height:552" coordorigin="5164,169" coordsize="127,552">
              <v:shape id="_x0000_s1052" style="position:absolute;left:5164;top:169;width:127;height:552" coordorigin="5164,169" coordsize="127,552" path="m5164,721r126,l5290,169r-126,l5164,721xe" fillcolor="#be1e2d" stroked="f">
                <v:path arrowok="t"/>
              </v:shape>
            </v:group>
            <v:group id="_x0000_s1053" style="position:absolute;left:5343;top:304;width:127;height:417" coordorigin="5343,304" coordsize="127,417">
              <v:shape id="_x0000_s1054" style="position:absolute;left:5343;top:304;width:127;height:417" coordorigin="5343,304" coordsize="127,417" path="m5343,721r127,l5470,304r-127,l5343,721xe" fillcolor="#be1e2d" stroked="f">
                <v:path arrowok="t"/>
              </v:shape>
            </v:group>
            <v:group id="_x0000_s1055" style="position:absolute;left:5343;top:169;width:127;height:97" coordorigin="5343,169" coordsize="127,97">
              <v:shape id="_x0000_s1056" style="position:absolute;left:5343;top:169;width:127;height:97" coordorigin="5343,169" coordsize="127,97" path="m5343,266r127,l5470,169r-127,l5343,266xe" fillcolor="#be1e2d" stroked="f">
                <v:path arrowok="t"/>
              </v:shape>
            </v:group>
            <v:group id="_x0000_s1057" style="position:absolute;left:5514;top:292;width:457;height:439" coordorigin="5514,292" coordsize="457,439">
              <v:shape id="_x0000_s1058" style="position:absolute;left:5514;top:292;width:457;height:439" coordorigin="5514,292" coordsize="457,439" path="m5739,292r-61,8l5622,324r-50,41l5536,418r-22,74l5515,516r11,64l5562,647r45,42l5678,724r41,6l5745,730r68,-11l5869,694r57,-53l5938,623r-183,l5727,621r-59,-24l5648,565r323,-9l5970,539r,-23l5967,490r-4,-21l5641,469r6,-19l5659,434r15,-13l5693,411r22,-6l5939,405r-1,-3l5900,352r-51,-36l5787,296r-46,-4l5739,292xe" fillcolor="#be1e2d" stroked="f">
                <v:path arrowok="t"/>
              </v:shape>
              <v:shape id="_x0000_s1059" style="position:absolute;left:5514;top:292;width:457;height:439" coordorigin="5514,292" coordsize="457,439" path="m5810,600r-17,11l5775,619r-20,4l5938,623r9,-17l5810,600xe" fillcolor="#be1e2d" stroked="f">
                <v:path arrowok="t"/>
              </v:shape>
              <v:shape id="_x0000_s1060" style="position:absolute;left:5514;top:292;width:457;height:439" coordorigin="5514,292" coordsize="457,439" path="m5939,405r-224,l5745,405r25,4l5833,449r8,16l5641,469r322,l5962,466r-6,-22l5948,422r-9,-17xe" fillcolor="#be1e2d" stroked="f">
                <v:path arrowok="t"/>
              </v:shape>
            </v:group>
            <v:group id="_x0000_s1061" style="position:absolute;left:6014;top:296;width:236;height:425" coordorigin="6014,296" coordsize="236,425">
              <v:shape id="_x0000_s1062" style="position:absolute;left:6014;top:296;width:236;height:425" coordorigin="6014,296" coordsize="236,425" path="m6135,304r-121,l6014,721r125,l6139,495r3,-27l6177,418r49,-7l6250,411r,-51l6134,360r1,-56xe" fillcolor="#be1e2d" stroked="f">
                <v:path arrowok="t"/>
              </v:shape>
              <v:shape id="_x0000_s1063" style="position:absolute;left:6014;top:296;width:236;height:425" coordorigin="6014,296" coordsize="236,425" path="m6250,411r-24,l6241,414r5,1l6248,416r2,1l6250,411xe" fillcolor="#be1e2d" stroked="f">
                <v:path arrowok="t"/>
              </v:shape>
              <v:shape id="_x0000_s1064" style="position:absolute;left:6014;top:296;width:236;height:425" coordorigin="6014,296" coordsize="236,425" path="m6250,296r-63,15l6134,360r116,l6250,296xe" fillcolor="#be1e2d" stroked="f">
                <v:path arrowok="t"/>
              </v:shape>
            </v:group>
            <v:group id="_x0000_s1065" style="position:absolute;left:3563;top:169;width:399;height:552" coordorigin="3563,169" coordsize="399,552">
              <v:shape id="_x0000_s1066" style="position:absolute;left:3563;top:169;width:399;height:552" coordorigin="3563,169" coordsize="399,552" path="m3961,304r-398,l3575,318r12,17l3597,355r8,20l3609,394r70,2l3679,500r9,61l3712,616r42,48l3805,699r77,21l3903,721r22,-1l3944,718r16,-106l3924,612r-29,-1l3835,588r-27,-57l3808,521r,-125l3961,396r,-92xe" fillcolor="#be1e2d" stroked="f">
                <v:path arrowok="t"/>
              </v:shape>
              <v:shape id="_x0000_s1067" style="position:absolute;left:3563;top:169;width:399;height:552" coordorigin="3563,169" coordsize="399,552" path="m3961,600r-18,8l3924,612r36,l3961,600xe" fillcolor="#be1e2d" stroked="f">
                <v:path arrowok="t"/>
              </v:shape>
              <v:shape id="_x0000_s1068" style="position:absolute;left:3563;top:169;width:399;height:552" coordorigin="3563,169" coordsize="399,552" path="m3808,169r-129,l3679,304r129,l3808,169xe" fillcolor="#be1e2d" stroked="f">
                <v:path arrowok="t"/>
              </v:shape>
            </v:group>
            <w10:wrap anchorx="page"/>
          </v:group>
        </w:pict>
      </w:r>
      <w:bookmarkStart w:id="0" w:name="页_1"/>
      <w:bookmarkEnd w:id="0"/>
      <w:r>
        <w:rPr>
          <w:color w:val="BE1E2D"/>
          <w:spacing w:val="-3"/>
        </w:rPr>
        <w:t>Welcome</w:t>
      </w:r>
    </w:p>
    <w:p w:rsidR="00BA66E2" w:rsidRDefault="00BA66E2">
      <w:pPr>
        <w:spacing w:before="7"/>
        <w:rPr>
          <w:rFonts w:ascii="Arial" w:eastAsia="Arial" w:hAnsi="Arial" w:cs="Arial"/>
          <w:sz w:val="9"/>
          <w:szCs w:val="9"/>
        </w:rPr>
      </w:pPr>
    </w:p>
    <w:p w:rsidR="00BA66E2" w:rsidRDefault="0033762A">
      <w:pPr>
        <w:spacing w:line="40" w:lineRule="exact"/>
        <w:ind w:left="8917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sz w:val="4"/>
          <w:szCs w:val="4"/>
        </w:rPr>
      </w:r>
      <w:r>
        <w:rPr>
          <w:rFonts w:ascii="Arial" w:eastAsia="Arial" w:hAnsi="Arial" w:cs="Arial"/>
          <w:sz w:val="4"/>
          <w:szCs w:val="4"/>
        </w:rPr>
        <w:pict>
          <v:group id="_x0000_s1069" style="width:370.05pt;height:2pt;mso-position-horizontal-relative:char;mso-position-vertical-relative:line" coordsize="7401,40">
            <v:group id="_x0000_s1070" style="position:absolute;left:105;top:20;width:7234;height:2" coordorigin="105,20" coordsize="7234,2">
              <v:shape id="_x0000_s1071" style="position:absolute;left:105;top:20;width:7234;height:2" coordorigin="105,20" coordsize="7234,0" path="m105,20r7233,e" filled="f" strokecolor="#be1e2d" strokeweight="2pt">
                <v:stroke dashstyle="dash"/>
                <v:path arrowok="t"/>
              </v:shape>
            </v:group>
            <v:group id="_x0000_s1072" style="position:absolute;left:20;top:20;width:2;height:2" coordorigin="20,20" coordsize="2,2">
              <v:shape id="_x0000_s1073" style="position:absolute;left:20;top:20;width:2;height:2" coordorigin="20,20" coordsize="0,0" path="m20,20r,e" filled="f" strokecolor="#be1e2d" strokeweight="2pt">
                <v:path arrowok="t"/>
              </v:shape>
            </v:group>
            <v:group id="_x0000_s1074" style="position:absolute;left:7380;top:20;width:2;height:2" coordorigin="7380,20" coordsize="2,2">
              <v:shape id="_x0000_s1075" style="position:absolute;left:7380;top:20;width:2;height:2" coordorigin="7380,20" coordsize="0,0" path="m7380,20r,e" filled="f" strokecolor="#be1e2d" strokeweight="2pt">
                <v:path arrowok="t"/>
              </v:shape>
            </v:group>
            <w10:anchorlock/>
          </v:group>
        </w:pict>
      </w:r>
    </w:p>
    <w:p w:rsidR="00BA66E2" w:rsidRDefault="00BA66E2">
      <w:pPr>
        <w:spacing w:before="1"/>
        <w:rPr>
          <w:rFonts w:ascii="Arial" w:eastAsia="Arial" w:hAnsi="Arial" w:cs="Arial"/>
          <w:sz w:val="11"/>
          <w:szCs w:val="11"/>
        </w:rPr>
      </w:pPr>
    </w:p>
    <w:p w:rsidR="00BA66E2" w:rsidRDefault="00BA66E2">
      <w:pPr>
        <w:rPr>
          <w:rFonts w:ascii="Arial" w:eastAsia="Arial" w:hAnsi="Arial" w:cs="Arial"/>
          <w:sz w:val="11"/>
          <w:szCs w:val="11"/>
        </w:rPr>
        <w:sectPr w:rsidR="00BA66E2">
          <w:type w:val="continuous"/>
          <w:pgSz w:w="16820" w:h="11900" w:orient="landscape"/>
          <w:pgMar w:top="400" w:right="240" w:bottom="280" w:left="0" w:header="720" w:footer="720" w:gutter="0"/>
          <w:cols w:space="720"/>
        </w:sect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33762A">
      <w:pPr>
        <w:pStyle w:val="BodyText"/>
        <w:spacing w:before="136"/>
        <w:ind w:left="2021"/>
        <w:rPr>
          <w:rFonts w:cs="Arial"/>
        </w:rPr>
      </w:pPr>
      <w:r>
        <w:rPr>
          <w:color w:val="BE1E2D"/>
        </w:rPr>
        <w:t>THE PERFECT BALANCE OF FUNCTION AND</w:t>
      </w:r>
      <w:r>
        <w:rPr>
          <w:color w:val="BE1E2D"/>
          <w:spacing w:val="-15"/>
        </w:rPr>
        <w:t xml:space="preserve"> </w:t>
      </w:r>
      <w:r>
        <w:rPr>
          <w:color w:val="BE1E2D"/>
        </w:rPr>
        <w:t>STYLE</w:t>
      </w:r>
    </w:p>
    <w:p w:rsidR="00BA66E2" w:rsidRDefault="00BA66E2">
      <w:pPr>
        <w:spacing w:before="3"/>
        <w:rPr>
          <w:rFonts w:ascii="Arial" w:eastAsia="Arial" w:hAnsi="Arial" w:cs="Arial"/>
          <w:sz w:val="5"/>
          <w:szCs w:val="5"/>
        </w:rPr>
      </w:pPr>
    </w:p>
    <w:p w:rsidR="00BA66E2" w:rsidRDefault="0033762A">
      <w:pPr>
        <w:spacing w:line="20" w:lineRule="exact"/>
        <w:ind w:left="202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76" style="width:213.9pt;height:.95pt;mso-position-horizontal-relative:char;mso-position-vertical-relative:line" coordsize="4278,19">
            <v:group id="_x0000_s1077" style="position:absolute;left:9;top:9;width:4260;height:2" coordorigin="9,9" coordsize="4260,2">
              <v:shape id="_x0000_s1078" style="position:absolute;left:9;top:9;width:4260;height:2" coordorigin="9,9" coordsize="4260,0" path="m9,9r4260,e" filled="f" strokecolor="#be1e2d" strokeweight=".32703mm">
                <v:stroke dashstyle="dash"/>
                <v:path arrowok="t"/>
              </v:shape>
            </v:group>
            <w10:anchorlock/>
          </v:group>
        </w:pict>
      </w:r>
    </w:p>
    <w:p w:rsidR="00BA66E2" w:rsidRDefault="0033762A">
      <w:pPr>
        <w:pStyle w:val="Heading3"/>
        <w:ind w:left="2030"/>
      </w:pPr>
      <w:r>
        <w:pict>
          <v:group id="_x0000_s1079" style="position:absolute;left:0;text-align:left;margin-left:54.25pt;margin-top:40.7pt;width:366.5pt;height:40.75pt;z-index:251590656;mso-position-horizontal-relative:page" coordorigin="1085,815" coordsize="7330,815">
            <v:group id="_x0000_s1080" style="position:absolute;left:1085;top:815;width:7330;height:815" coordorigin="1085,815" coordsize="7330,815">
              <v:shape id="_x0000_s1081" style="position:absolute;left:1085;top:815;width:7330;height:815" coordorigin="1085,815" coordsize="7330,815" path="m8415,815r-6515,l1085,1629r7330,l8415,815xe" fillcolor="#c6c6c2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2" type="#_x0000_t202" style="position:absolute;left:1085;top:815;width:7330;height:815" filled="f" stroked="f">
                <v:textbox inset="0,0,0,0">
                  <w:txbxContent>
                    <w:p w:rsidR="00BA66E2" w:rsidRDefault="0033762A">
                      <w:pPr>
                        <w:spacing w:before="204"/>
                        <w:ind w:left="930"/>
                        <w:rPr>
                          <w:rFonts w:ascii="Arial" w:eastAsia="Arial" w:hAnsi="Arial" w:cs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color w:val="2A3B46"/>
                          <w:w w:val="99"/>
                          <w:sz w:val="34"/>
                        </w:rPr>
                        <w:t>Installation</w:t>
                      </w:r>
                      <w:r>
                        <w:rPr>
                          <w:rFonts w:ascii="Arial"/>
                          <w:color w:val="2A3B46"/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A3B46"/>
                          <w:spacing w:val="-1"/>
                          <w:w w:val="99"/>
                          <w:sz w:val="34"/>
                        </w:rPr>
                        <w:t>an</w:t>
                      </w:r>
                      <w:r>
                        <w:rPr>
                          <w:rFonts w:ascii="Arial"/>
                          <w:color w:val="2A3B46"/>
                          <w:w w:val="99"/>
                          <w:sz w:val="34"/>
                        </w:rPr>
                        <w:t>d</w:t>
                      </w:r>
                      <w:r>
                        <w:rPr>
                          <w:rFonts w:ascii="Arial"/>
                          <w:color w:val="2A3B46"/>
                          <w:spacing w:val="-1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A3B46"/>
                          <w:w w:val="99"/>
                          <w:sz w:val="34"/>
                        </w:rPr>
                        <w:t>Op</w:t>
                      </w:r>
                      <w:r>
                        <w:rPr>
                          <w:rFonts w:ascii="Arial"/>
                          <w:color w:val="2A3B46"/>
                          <w:spacing w:val="-1"/>
                          <w:w w:val="99"/>
                          <w:sz w:val="34"/>
                        </w:rPr>
                        <w:t>e</w:t>
                      </w:r>
                      <w:r>
                        <w:rPr>
                          <w:rFonts w:ascii="Arial"/>
                          <w:color w:val="2A3B46"/>
                          <w:spacing w:val="-7"/>
                          <w:w w:val="99"/>
                          <w:sz w:val="34"/>
                        </w:rPr>
                        <w:t>r</w:t>
                      </w:r>
                      <w:r>
                        <w:rPr>
                          <w:rFonts w:ascii="Arial"/>
                          <w:color w:val="2A3B46"/>
                          <w:spacing w:val="-1"/>
                          <w:w w:val="99"/>
                          <w:sz w:val="34"/>
                        </w:rPr>
                        <w:t>atin</w:t>
                      </w:r>
                      <w:r>
                        <w:rPr>
                          <w:rFonts w:ascii="Arial"/>
                          <w:color w:val="2A3B46"/>
                          <w:w w:val="99"/>
                          <w:sz w:val="34"/>
                        </w:rPr>
                        <w:t>g</w:t>
                      </w:r>
                      <w:r>
                        <w:rPr>
                          <w:rFonts w:ascii="Arial"/>
                          <w:color w:val="2A3B46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A3B46"/>
                          <w:w w:val="99"/>
                          <w:sz w:val="34"/>
                        </w:rPr>
                        <w:t>Instructions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3" type="#_x0000_t75" style="position:absolute;left:0;text-align:left;margin-left:0;margin-top:97.5pt;width:420.75pt;height:260.8pt;z-index:251591680;mso-position-horizontal-relative:page;mso-width-relative:page;mso-height-relative:page">
            <v:imagedata r:id="rId8" o:title=""/>
            <w10:wrap anchorx="page"/>
          </v:shape>
        </w:pict>
      </w:r>
      <w:r>
        <w:rPr>
          <w:color w:val="BE1E2D"/>
          <w:spacing w:val="-4"/>
        </w:rPr>
        <w:t>LAUNDRY</w:t>
      </w:r>
      <w:r>
        <w:rPr>
          <w:color w:val="BE1E2D"/>
          <w:spacing w:val="-19"/>
        </w:rPr>
        <w:t xml:space="preserve"> </w:t>
      </w:r>
      <w:r>
        <w:rPr>
          <w:color w:val="BE1E2D"/>
        </w:rPr>
        <w:t>-</w:t>
      </w:r>
      <w:r>
        <w:rPr>
          <w:color w:val="BE1E2D"/>
          <w:spacing w:val="-19"/>
        </w:rPr>
        <w:t xml:space="preserve"> </w:t>
      </w:r>
      <w:r>
        <w:rPr>
          <w:color w:val="BE1E2D"/>
        </w:rPr>
        <w:t>DISHWASHING</w:t>
      </w:r>
      <w:r>
        <w:rPr>
          <w:color w:val="BE1E2D"/>
          <w:spacing w:val="-12"/>
        </w:rPr>
        <w:t xml:space="preserve"> </w:t>
      </w:r>
      <w:r>
        <w:rPr>
          <w:color w:val="BE1E2D"/>
        </w:rPr>
        <w:t>-</w:t>
      </w:r>
      <w:r>
        <w:rPr>
          <w:color w:val="BE1E2D"/>
          <w:spacing w:val="-12"/>
        </w:rPr>
        <w:t xml:space="preserve"> </w:t>
      </w:r>
      <w:r>
        <w:rPr>
          <w:color w:val="BE1E2D"/>
        </w:rPr>
        <w:t>COOKING</w:t>
      </w:r>
      <w:r>
        <w:rPr>
          <w:color w:val="BE1E2D"/>
          <w:spacing w:val="-12"/>
        </w:rPr>
        <w:t xml:space="preserve"> </w:t>
      </w:r>
      <w:r>
        <w:rPr>
          <w:color w:val="BE1E2D"/>
        </w:rPr>
        <w:t>-</w:t>
      </w:r>
      <w:r>
        <w:rPr>
          <w:color w:val="BE1E2D"/>
          <w:spacing w:val="-12"/>
        </w:rPr>
        <w:t xml:space="preserve"> </w:t>
      </w:r>
      <w:r>
        <w:rPr>
          <w:color w:val="BE1E2D"/>
        </w:rPr>
        <w:t>COOLING</w:t>
      </w: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spacing w:before="5"/>
        <w:rPr>
          <w:rFonts w:ascii="Arial" w:eastAsia="Arial" w:hAnsi="Arial" w:cs="Arial"/>
          <w:sz w:val="16"/>
          <w:szCs w:val="16"/>
        </w:rPr>
      </w:pPr>
    </w:p>
    <w:p w:rsidR="00BA66E2" w:rsidRDefault="0033762A">
      <w:pPr>
        <w:spacing w:line="252" w:lineRule="auto"/>
        <w:ind w:left="495" w:right="379"/>
        <w:rPr>
          <w:rFonts w:ascii="Arial" w:eastAsia="Arial" w:hAnsi="Arial" w:cs="Arial"/>
          <w:sz w:val="14"/>
          <w:szCs w:val="14"/>
        </w:rPr>
      </w:pPr>
      <w:r>
        <w:pict>
          <v:group id="_x0000_s1084" style="position:absolute;left:0;text-align:left;margin-left:0;margin-top:-93.4pt;width:395.35pt;height:67.3pt;z-index:251592704;mso-position-horizontal-relative:page" coordorigin=",-1868" coordsize="7907,1346">
            <v:group id="_x0000_s1085" style="position:absolute;top:-1868;width:7907;height:1346" coordorigin=",-1868" coordsize="7907,1346">
              <v:shape id="_x0000_s1086" style="position:absolute;top:-1868;width:7907;height:1346" coordorigin=",-1868" coordsize="7907,1346" path="m6561,-1868l,-1868,,-522r7906,l6561,-1868xe" fillcolor="#2a3b46" stroked="f">
                <v:path arrowok="t"/>
              </v:shape>
              <v:shape id="_x0000_s1087" type="#_x0000_t202" style="position:absolute;top:-1868;width:7907;height:1346" filled="f" stroked="f">
                <v:textbox inset="0,0,0,0">
                  <w:txbxContent>
                    <w:p w:rsidR="00BA66E2" w:rsidRDefault="0033762A">
                      <w:pPr>
                        <w:spacing w:line="542" w:lineRule="exact"/>
                        <w:ind w:left="276"/>
                        <w:rPr>
                          <w:rFonts w:ascii="Arial Black" w:eastAsia="Arial Black" w:hAnsi="Arial Black" w:cs="Arial Black"/>
                          <w:sz w:val="39"/>
                          <w:szCs w:val="39"/>
                        </w:rPr>
                      </w:pPr>
                      <w:r>
                        <w:rPr>
                          <w:rFonts w:ascii="Arial Black"/>
                          <w:b/>
                          <w:color w:val="FFFFFF"/>
                          <w:w w:val="101"/>
                          <w:sz w:val="39"/>
                        </w:rPr>
                        <w:t>Built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1"/>
                          <w:sz w:val="39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color w:val="FFFFFF"/>
                          <w:w w:val="101"/>
                          <w:sz w:val="39"/>
                        </w:rPr>
                        <w:t>in</w:t>
                      </w:r>
                      <w:r w:rsidR="000F4AB3">
                        <w:rPr>
                          <w:rFonts w:ascii="Arial Black"/>
                          <w:b/>
                          <w:color w:val="FFFFFF"/>
                          <w:spacing w:val="1"/>
                          <w:sz w:val="39"/>
                        </w:rPr>
                        <w:t xml:space="preserve"> Warming Drawer</w:t>
                      </w:r>
                    </w:p>
                    <w:p w:rsidR="00BA66E2" w:rsidRDefault="0033762A">
                      <w:pPr>
                        <w:spacing w:before="4" w:line="390" w:lineRule="atLeast"/>
                        <w:ind w:left="266" w:right="421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sz w:val="28"/>
                        </w:rPr>
                        <w:t>WD</w:t>
                      </w:r>
                      <w:r>
                        <w:rPr>
                          <w:rFonts w:ascii="Arial"/>
                          <w:color w:val="FFFFFF"/>
                          <w:sz w:val="28"/>
                        </w:rPr>
                        <w:t>1</w:t>
                      </w:r>
                      <w:r>
                        <w:rPr>
                          <w:rFonts w:ascii="Arial"/>
                          <w:color w:val="FFFFFF"/>
                          <w:sz w:val="28"/>
                        </w:rPr>
                        <w:t>4</w:t>
                      </w:r>
                      <w:r>
                        <w:rPr>
                          <w:rFonts w:ascii="Arial"/>
                          <w:color w:val="FFFFFF"/>
                          <w:sz w:val="28"/>
                        </w:rPr>
                        <w:t>0</w:t>
                      </w:r>
                      <w:r>
                        <w:rPr>
                          <w:rFonts w:ascii="Arial"/>
                          <w:color w:val="FFFFFF"/>
                          <w:sz w:val="28"/>
                        </w:rPr>
                        <w:t>B</w:t>
                      </w:r>
                      <w:r>
                        <w:rPr>
                          <w:rFonts w:ascii="Arial"/>
                          <w:color w:val="FFFFFF"/>
                          <w:sz w:val="28"/>
                        </w:rPr>
                        <w:t>G</w:t>
                      </w:r>
                      <w:r>
                        <w:rPr>
                          <w:rFonts w:ascii="Arial"/>
                          <w:color w:val="FFFFFF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8"/>
                        </w:rPr>
                        <w:t>-</w:t>
                      </w:r>
                      <w:r>
                        <w:rPr>
                          <w:rFonts w:ascii="Arial"/>
                          <w:color w:val="FFFFFF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8"/>
                        </w:rPr>
                        <w:t>Black</w:t>
                      </w:r>
                      <w:r>
                        <w:rPr>
                          <w:rFonts w:ascii="Arial"/>
                          <w:color w:val="FFFFFF"/>
                          <w:sz w:val="28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Arial"/>
                          <w:color w:val="FFFFFF"/>
                          <w:sz w:val="28"/>
                        </w:rPr>
                        <w:t>WD140ST</w:t>
                      </w:r>
                      <w:r>
                        <w:rPr>
                          <w:rFonts w:ascii="Arial"/>
                          <w:color w:val="FFFFFF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8"/>
                        </w:rPr>
                        <w:t>-</w:t>
                      </w:r>
                      <w:r>
                        <w:rPr>
                          <w:rFonts w:ascii="Arial"/>
                          <w:color w:val="FFFFFF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8"/>
                        </w:rPr>
                        <w:t>Stainless</w:t>
                      </w:r>
                      <w:r>
                        <w:rPr>
                          <w:rFonts w:ascii="Arial"/>
                          <w:color w:val="FFFFFF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8"/>
                        </w:rPr>
                        <w:t>Steel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color w:val="231F20"/>
          <w:sz w:val="14"/>
        </w:rPr>
        <w:t>Please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read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these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instructions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carefully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before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attempting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install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use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appliance.</w:t>
      </w:r>
      <w:r>
        <w:rPr>
          <w:rFonts w:ascii="Arial"/>
          <w:color w:val="231F20"/>
          <w:sz w:val="14"/>
        </w:rPr>
        <w:t xml:space="preserve"> </w:t>
      </w:r>
      <w:r>
        <w:rPr>
          <w:rFonts w:ascii="Arial"/>
          <w:color w:val="231F20"/>
          <w:spacing w:val="-3"/>
          <w:sz w:val="14"/>
        </w:rPr>
        <w:t xml:space="preserve">We </w:t>
      </w:r>
      <w:r>
        <w:rPr>
          <w:rFonts w:ascii="Arial"/>
          <w:color w:val="231F20"/>
          <w:sz w:val="14"/>
        </w:rPr>
        <w:t>recommend that you keep these instructions in a safe place for future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pacing w:val="-3"/>
          <w:sz w:val="14"/>
        </w:rPr>
        <w:t>reference.</w:t>
      </w:r>
    </w:p>
    <w:p w:rsidR="00BA66E2" w:rsidRDefault="0033762A">
      <w:pPr>
        <w:spacing w:before="83"/>
        <w:ind w:left="495" w:right="567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color w:val="231F20"/>
          <w:sz w:val="14"/>
        </w:rPr>
        <w:t>Thank you for choosing this Montpellier Built in</w:t>
      </w:r>
      <w:r>
        <w:rPr>
          <w:rFonts w:ascii="Arial"/>
          <w:color w:val="231F20"/>
          <w:spacing w:val="18"/>
          <w:sz w:val="14"/>
        </w:rPr>
        <w:t xml:space="preserve"> </w:t>
      </w:r>
      <w:r>
        <w:rPr>
          <w:rFonts w:ascii="Arial"/>
          <w:color w:val="231F20"/>
          <w:sz w:val="14"/>
        </w:rPr>
        <w:t>Drawer.</w:t>
      </w:r>
    </w:p>
    <w:p w:rsidR="00BA66E2" w:rsidRDefault="00BA66E2">
      <w:pPr>
        <w:spacing w:before="8"/>
        <w:rPr>
          <w:rFonts w:ascii="Arial" w:eastAsia="Arial" w:hAnsi="Arial" w:cs="Arial"/>
          <w:sz w:val="14"/>
          <w:szCs w:val="14"/>
        </w:rPr>
      </w:pPr>
    </w:p>
    <w:p w:rsidR="00BA66E2" w:rsidRDefault="0033762A">
      <w:pPr>
        <w:spacing w:line="252" w:lineRule="auto"/>
        <w:ind w:left="495" w:right="56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Our Drawer has been designed to </w:t>
      </w:r>
      <w:r>
        <w:rPr>
          <w:rFonts w:ascii="Arial"/>
          <w:color w:val="231F20"/>
          <w:sz w:val="14"/>
        </w:rPr>
        <w:t>provide you with the best combination of style, reliability and performance</w:t>
      </w:r>
      <w:r>
        <w:rPr>
          <w:rFonts w:ascii="Arial"/>
          <w:color w:val="231F20"/>
          <w:spacing w:val="13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z w:val="14"/>
        </w:rPr>
        <w:t xml:space="preserve"> </w:t>
      </w:r>
      <w:r>
        <w:rPr>
          <w:rFonts w:ascii="Arial"/>
          <w:color w:val="231F20"/>
          <w:sz w:val="14"/>
        </w:rPr>
        <w:t>give you years of trouble-free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use.</w:t>
      </w:r>
    </w:p>
    <w:p w:rsidR="00BA66E2" w:rsidRDefault="00BA66E2">
      <w:pPr>
        <w:spacing w:before="11"/>
        <w:rPr>
          <w:rFonts w:ascii="Arial" w:eastAsia="Arial" w:hAnsi="Arial" w:cs="Arial"/>
          <w:sz w:val="13"/>
          <w:szCs w:val="13"/>
        </w:rPr>
      </w:pPr>
    </w:p>
    <w:p w:rsidR="00BA66E2" w:rsidRDefault="0033762A">
      <w:pPr>
        <w:spacing w:line="252" w:lineRule="auto"/>
        <w:ind w:left="495" w:right="518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-10"/>
          <w:sz w:val="14"/>
        </w:rPr>
        <w:t xml:space="preserve">You </w:t>
      </w:r>
      <w:r>
        <w:rPr>
          <w:rFonts w:ascii="Arial"/>
          <w:color w:val="231F20"/>
          <w:sz w:val="14"/>
        </w:rPr>
        <w:t>may be familiar with a similar product, but please take time to read these instructions carefully before</w:t>
      </w:r>
      <w:r>
        <w:rPr>
          <w:rFonts w:ascii="Arial"/>
          <w:color w:val="231F20"/>
          <w:spacing w:val="20"/>
          <w:sz w:val="14"/>
        </w:rPr>
        <w:t xml:space="preserve"> </w:t>
      </w:r>
      <w:r>
        <w:rPr>
          <w:rFonts w:ascii="Arial"/>
          <w:color w:val="231F20"/>
          <w:sz w:val="14"/>
        </w:rPr>
        <w:t>installing</w:t>
      </w:r>
      <w:r>
        <w:rPr>
          <w:rFonts w:ascii="Arial"/>
          <w:color w:val="231F20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or using your Built </w:t>
      </w:r>
      <w:r>
        <w:rPr>
          <w:rFonts w:ascii="Arial"/>
          <w:color w:val="231F20"/>
          <w:sz w:val="14"/>
        </w:rPr>
        <w:t>in Drawer to ensure you get the most from your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purchase.</w:t>
      </w:r>
    </w:p>
    <w:p w:rsidR="00BA66E2" w:rsidRDefault="00BA66E2">
      <w:pPr>
        <w:spacing w:before="11"/>
        <w:rPr>
          <w:rFonts w:ascii="Arial" w:eastAsia="Arial" w:hAnsi="Arial" w:cs="Arial"/>
          <w:sz w:val="13"/>
          <w:szCs w:val="13"/>
        </w:rPr>
      </w:pPr>
    </w:p>
    <w:p w:rsidR="00BA66E2" w:rsidRDefault="0033762A">
      <w:pPr>
        <w:ind w:left="495" w:right="56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-3"/>
          <w:sz w:val="14"/>
        </w:rPr>
        <w:t xml:space="preserve">We </w:t>
      </w:r>
      <w:r>
        <w:rPr>
          <w:rFonts w:ascii="Arial"/>
          <w:color w:val="231F20"/>
          <w:sz w:val="14"/>
        </w:rPr>
        <w:t>recommend that you keep this manual in a safe place for future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pacing w:val="-3"/>
          <w:sz w:val="14"/>
        </w:rPr>
        <w:t>reference.</w:t>
      </w:r>
    </w:p>
    <w:p w:rsidR="00BA66E2" w:rsidRDefault="00BA66E2">
      <w:pPr>
        <w:spacing w:before="8"/>
        <w:rPr>
          <w:rFonts w:ascii="Arial" w:eastAsia="Arial" w:hAnsi="Arial" w:cs="Arial"/>
          <w:sz w:val="14"/>
          <w:szCs w:val="14"/>
        </w:rPr>
      </w:pPr>
    </w:p>
    <w:p w:rsidR="00BA66E2" w:rsidRDefault="0033762A">
      <w:pPr>
        <w:spacing w:line="252" w:lineRule="auto"/>
        <w:ind w:left="2697" w:right="127"/>
        <w:rPr>
          <w:rFonts w:ascii="Arial" w:eastAsia="Arial" w:hAnsi="Arial" w:cs="Arial"/>
          <w:sz w:val="14"/>
          <w:szCs w:val="14"/>
        </w:rPr>
      </w:pPr>
      <w:r>
        <w:pict>
          <v:group id="_x0000_s1088" style="position:absolute;left:0;text-align:left;margin-left:446.15pt;margin-top:.9pt;width:100.45pt;height:179.35pt;z-index:251593728;mso-position-horizontal-relative:page" coordorigin="8923,18" coordsize="2009,3587">
            <v:group id="_x0000_s1089" style="position:absolute;left:8923;top:18;width:2009;height:3587" coordorigin="8923,18" coordsize="2009,3587">
              <v:shape id="_x0000_s1090" style="position:absolute;left:8923;top:18;width:2009;height:3587" coordorigin="8923,18" coordsize="2009,3587" path="m8923,3605r2009,l10932,18r-2009,l8923,3605xe" fillcolor="#be1e2d" stroked="f">
                <v:path arrowok="t"/>
              </v:shape>
            </v:group>
            <v:group id="_x0000_s1091" style="position:absolute;left:9311;top:2927;width:90;height:202" coordorigin="9311,2927" coordsize="90,202">
              <v:shape id="_x0000_s1092" style="position:absolute;left:9311;top:2927;width:90;height:202" coordorigin="9311,2927" coordsize="90,202" path="m9400,2995r-47,l9353,3129r47,l9400,2995xe" stroked="f">
                <v:path arrowok="t"/>
              </v:shape>
              <v:shape id="_x0000_s1093" style="position:absolute;left:9311;top:2927;width:90;height:202" coordorigin="9311,2927" coordsize="90,202" path="m9400,2927r-67,l9311,2999r20,67l9353,2995r47,l9400,2927xe" stroked="f">
                <v:path arrowok="t"/>
              </v:shape>
            </v:group>
            <v:group id="_x0000_s1094" style="position:absolute;left:9188;top:2927;width:131;height:202" coordorigin="9188,2927" coordsize="131,202">
              <v:shape id="_x0000_s1095" style="position:absolute;left:9188;top:2927;width:131;height:202" coordorigin="9188,2927" coordsize="131,202" path="m9256,2927r-68,l9188,3129r47,l9235,2995r42,l9256,2927xe" stroked="f">
                <v:path arrowok="t"/>
              </v:shape>
              <v:shape id="_x0000_s1096" style="position:absolute;left:9188;top:2927;width:131;height:202" coordorigin="9188,2927" coordsize="131,202" path="m9277,2995r-42,l9276,3129r42,l9318,3128r-41,-133xe" stroked="f">
                <v:path arrowok="t"/>
              </v:shape>
            </v:group>
            <v:group id="_x0000_s1097" style="position:absolute;left:9413;top:2972;width:162;height:161" coordorigin="9413,2972" coordsize="162,161">
              <v:shape id="_x0000_s1098" style="position:absolute;left:9413;top:2972;width:162;height:161" coordorigin="9413,2972" coordsize="162,161" path="m9494,2972r-56,22l9413,3049r2,22l9449,3120r37,13l9510,3131r19,-6l9545,3115r15,-18l9564,3090r-71,l9473,3084r-13,-18l9462,3039r11,-17l9489,3015r75,l9557,3002r-8,-8l9533,2982r-19,-7l9494,2972xe" stroked="f">
                <v:path arrowok="t"/>
              </v:shape>
              <v:shape id="_x0000_s1099" style="position:absolute;left:9413;top:2972;width:162;height:161" coordorigin="9413,2972" coordsize="162,161" path="m9564,3015r-75,l9512,3021r14,15l9524,3064r-9,18l9500,3090r-7,l9564,3090r6,-11l9574,3061r-2,-23l9566,3018r-2,-3xe" stroked="f">
                <v:path arrowok="t"/>
              </v:shape>
            </v:group>
            <v:group id="_x0000_s1100" style="position:absolute;left:9587;top:2973;width:139;height:157" coordorigin="9587,2973" coordsize="139,157">
              <v:shape id="_x0000_s1101" style="position:absolute;left:9587;top:2973;width:139;height:157" coordorigin="9587,2973" coordsize="139,157" path="m9629,2976r-42,l9587,3129r44,l9631,3046r6,-23l9656,3015r67,l9718,2997r-8,-9l9635,2988r-6,-12xe" stroked="f">
                <v:path arrowok="t"/>
              </v:shape>
              <v:shape id="_x0000_s1102" style="position:absolute;left:9587;top:2973;width:139;height:157" coordorigin="9587,2973" coordsize="139,157" path="m9723,3015r-48,l9680,3025r,104l9725,3129r,-107l9724,3019r-1,-4xe" stroked="f">
                <v:path arrowok="t"/>
              </v:shape>
              <v:shape id="_x0000_s1103" style="position:absolute;left:9587;top:2973;width:139;height:157" coordorigin="9587,2973" coordsize="139,157" path="m9678,2973r-5,l9651,2977r-16,11l9710,2988r-6,-6l9687,2975r-4,-1l9678,2973xe" stroked="f">
                <v:path arrowok="t"/>
              </v:shape>
            </v:group>
            <v:group id="_x0000_s1104" style="position:absolute;left:9874;top:2975;width:164;height:194" coordorigin="9874,2975" coordsize="164,194">
              <v:shape id="_x0000_s1105" style="position:absolute;left:9874;top:2975;width:164;height:194" coordorigin="9874,2975" coordsize="164,194" path="m9917,2976r-43,l9874,3169r46,l9920,3111r92,l10026,3095r2,-4l9955,3091r-21,-7l9921,3068r2,-28l9933,3023r16,-7l10029,3016r-10,-16l10012,2993r-94,l9917,2976xe" stroked="f">
                <v:path arrowok="t"/>
              </v:shape>
              <v:shape id="_x0000_s1106" style="position:absolute;left:9874;top:2975;width:164;height:194" coordorigin="9874,2975" coordsize="164,194" path="m10012,3111r-92,l9935,3124r19,6l9978,3129r18,-7l10012,3112r,-1xe" stroked="f">
                <v:path arrowok="t"/>
              </v:shape>
              <v:shape id="_x0000_s1107" style="position:absolute;left:9874;top:2975;width:164;height:194" coordorigin="9874,2975" coordsize="164,194" path="m10029,3016r-80,l9973,3021r15,14l9988,3063r-9,18l9964,3090r-9,1l10028,3091r6,-14l10038,3058r-2,-23l10029,3016r,xe" stroked="f">
                <v:path arrowok="t"/>
              </v:shape>
              <v:shape id="_x0000_s1108" style="position:absolute;left:9874;top:2975;width:164;height:194" coordorigin="9874,2975" coordsize="164,194" path="m9975,2975r-25,2l9932,2982r-14,11l10012,2993r-1,-1l9994,2981r-19,-6xe" stroked="f">
                <v:path arrowok="t"/>
              </v:shape>
            </v:group>
            <v:group id="_x0000_s1109" style="position:absolute;left:10051;top:2971;width:162;height:162" coordorigin="10051,2971" coordsize="162,162">
              <v:shape id="_x0000_s1110" style="position:absolute;left:10051;top:2971;width:162;height:162" coordorigin="10051,2971" coordsize="162,162" path="m10130,2971r-55,23l10051,3049r2,22l10088,3120r37,13l10149,3130r20,-6l10185,3113r13,-15l10183,3093r-51,l10110,3088r-12,-16l10213,3068r,-5l10210,3037r,-1l10096,3036r10,-16l10127,3012r74,l10191,2997r-16,-13l10156,2975r-22,-4l10130,2971xe" stroked="f">
                <v:path arrowok="t"/>
              </v:shape>
              <v:shape id="_x0000_s1111" style="position:absolute;left:10051;top:2971;width:162;height:162" coordorigin="10051,2971" coordsize="162,162" path="m10156,3085r-7,6l10141,3093r42,l10156,3085xe" stroked="f">
                <v:path arrowok="t"/>
              </v:shape>
              <v:shape id="_x0000_s1112" style="position:absolute;left:10051;top:2971;width:162;height:162" coordorigin="10051,2971" coordsize="162,162" path="m10201,3012r-74,l10150,3017r14,13l10096,3036r114,l10203,3015r-2,-3xe" stroked="f">
                <v:path arrowok="t"/>
              </v:shape>
            </v:group>
            <v:group id="_x0000_s1113" style="position:absolute;left:10247;top:2926;width:2;height:203" coordorigin="10247,2926" coordsize="2,203">
              <v:shape id="_x0000_s1114" style="position:absolute;left:10247;top:2926;width:2;height:203" coordorigin="10247,2926" coordsize="0,203" path="m10247,2926r,203e" filled="f" strokecolor="white" strokeweight=".78986mm">
                <v:path arrowok="t"/>
              </v:shape>
            </v:group>
            <v:group id="_x0000_s1115" style="position:absolute;left:10304;top:2926;width:2;height:203" coordorigin="10304,2926" coordsize="2,203">
              <v:shape id="_x0000_s1116" style="position:absolute;left:10304;top:2926;width:2;height:203" coordorigin="10304,2926" coordsize="0,203" path="m10304,2926r,203e" filled="f" strokecolor="white" strokeweight=".78986mm">
                <v:path arrowok="t"/>
              </v:shape>
            </v:group>
            <v:group id="_x0000_s1117" style="position:absolute;left:10361;top:2926;width:2;height:203" coordorigin="10361,2926" coordsize="2,203">
              <v:shape id="_x0000_s1118" style="position:absolute;left:10361;top:2926;width:2;height:203" coordorigin="10361,2926" coordsize="0,203" path="m10361,2926r,203e" filled="f" strokecolor="white" strokeweight="2.24pt">
                <v:path arrowok="t"/>
              </v:shape>
            </v:group>
            <v:group id="_x0000_s1119" style="position:absolute;left:10396;top:2971;width:162;height:162" coordorigin="10396,2971" coordsize="162,162">
              <v:shape id="_x0000_s1120" style="position:absolute;left:10396;top:2971;width:162;height:162" coordorigin="10396,2971" coordsize="162,162" path="m10476,2971r-56,23l10396,3049r2,22l10433,3120r37,13l10494,3130r20,-6l10530,3113r14,-15l10529,3093r-51,l10456,3088r-12,-16l10558,3068r,-5l10556,3037r-1,-1l10441,3036r11,-16l10473,3012r73,l10536,2997r-15,-13l10502,2975r-22,-4l10476,2971xe" stroked="f">
                <v:path arrowok="t"/>
              </v:shape>
              <v:shape id="_x0000_s1121" style="position:absolute;left:10396;top:2971;width:162;height:162" coordorigin="10396,2971" coordsize="162,162" path="m10501,3085r-7,6l10487,3093r42,l10501,3085xe" stroked="f">
                <v:path arrowok="t"/>
              </v:shape>
              <v:shape id="_x0000_s1122" style="position:absolute;left:10396;top:2971;width:162;height:162" coordorigin="10396,2971" coordsize="162,162" path="m10546,3012r-73,l10496,3017r14,13l10441,3036r114,l10548,3015r-2,-3xe" stroked="f">
                <v:path arrowok="t"/>
              </v:shape>
            </v:group>
            <v:group id="_x0000_s1123" style="position:absolute;left:10570;top:2973;width:84;height:156" coordorigin="10570,2973" coordsize="84,156">
              <v:shape id="_x0000_s1124" style="position:absolute;left:10570;top:2973;width:84;height:156" coordorigin="10570,2973" coordsize="84,156" path="m10613,2976r-43,l10570,3129r45,l10615,3046r6,-23l10640,3015r14,l10654,2996r-41,l10613,2976xe" stroked="f">
                <v:path arrowok="t"/>
              </v:shape>
              <v:shape id="_x0000_s1125" style="position:absolute;left:10570;top:2973;width:84;height:156" coordorigin="10570,2973" coordsize="84,156" path="m10654,3015r-8,l10649,3015r3,2l10654,3018r,-3xe" stroked="f">
                <v:path arrowok="t"/>
              </v:shape>
              <v:shape id="_x0000_s1126" style="position:absolute;left:10570;top:2973;width:84;height:156" coordorigin="10570,2973" coordsize="84,156" path="m10654,2973r-21,5l10617,2990r-4,6l10654,2996r,-23xe" stroked="f">
                <v:path arrowok="t"/>
              </v:shape>
            </v:group>
            <v:group id="_x0000_s1127" style="position:absolute;left:9721;top:2926;width:142;height:203" coordorigin="9721,2926" coordsize="142,203">
              <v:shape id="_x0000_s1128" style="position:absolute;left:9721;top:2926;width:142;height:203" coordorigin="9721,2926" coordsize="142,203" path="m9808,3010r-46,l9762,3048r22,56l9838,3129r12,l9856,3128r6,-1l9862,3089r-18,l9822,3084r-12,-16l9808,3059r,-49xe" stroked="f">
                <v:path arrowok="t"/>
              </v:shape>
              <v:shape id="_x0000_s1129" style="position:absolute;left:9721;top:2926;width:142;height:203" coordorigin="9721,2926" coordsize="142,203" path="m9862,3085r-5,3l9851,3089r11,l9862,3085xe" stroked="f">
                <v:path arrowok="t"/>
              </v:shape>
              <v:shape id="_x0000_s1130" style="position:absolute;left:9721;top:2926;width:142;height:203" coordorigin="9721,2926" coordsize="142,203" path="m9862,2976r-141,l9728,2983r9,16l9737,3010r125,l9862,2976xe" stroked="f">
                <v:path arrowok="t"/>
              </v:shape>
              <v:shape id="_x0000_s1131" style="position:absolute;left:9721;top:2926;width:142;height:203" coordorigin="9721,2926" coordsize="142,203" path="m9808,2926r-46,l9762,2976r46,l9808,2926xe" stroked="f">
                <v:path arrowok="t"/>
              </v:shape>
            </v:group>
            <v:group id="_x0000_s1132" style="position:absolute;left:9182;top:1402;width:341;height:436" coordorigin="9182,1402" coordsize="341,436">
              <v:shape id="_x0000_s1133" style="position:absolute;left:9182;top:1402;width:341;height:436" coordorigin="9182,1402" coordsize="341,436" path="m9376,1837r,-185l9522,1402r-64,l9395,1522r-28,56l9359,1595r-9,17l9316,1541r-70,-139l9182,1402r137,251l9319,1837r57,xe" filled="f" strokecolor="white" strokeweight=".73342mm">
                <v:path arrowok="t"/>
              </v:shape>
            </v:group>
            <v:group id="_x0000_s1134" style="position:absolute;left:9580;top:1402;width:245;height:436" coordorigin="9580,1402" coordsize="245,436">
              <v:shape id="_x0000_s1135" style="position:absolute;left:9580;top:1402;width:245;height:436" coordorigin="9580,1402" coordsize="245,436" path="m9805,1587r-169,l9636,1449r179,l9815,1402r-235,l9580,1837r245,l9825,1790r-189,l9636,1633r169,l9805,1587xe" filled="f" strokecolor="white" strokeweight=".73342mm">
                <v:path arrowok="t"/>
              </v:shape>
            </v:group>
            <v:group id="_x0000_s1136" style="position:absolute;left:9878;top:1402;width:365;height:436" coordorigin="9878,1402" coordsize="365,436">
              <v:shape id="_x0000_s1137" style="position:absolute;left:9878;top:1402;width:365;height:436" coordorigin="9878,1402" coordsize="365,436" path="m10135,1700r47,137l10242,1837r-149,-435l10026,1402r-148,435l9936,1837r45,-137l10135,1700xe" filled="f" strokecolor="white" strokeweight=".73342mm">
                <v:path arrowok="t"/>
              </v:shape>
            </v:group>
            <v:group id="_x0000_s1138" style="position:absolute;left:9993;top:1452;width:132;height:205" coordorigin="9993,1452" coordsize="132,205">
              <v:shape id="_x0000_s1139" style="position:absolute;left:9993;top:1452;width:132;height:205" coordorigin="9993,1452" coordsize="132,205" path="m9993,1656r42,-125l10052,1473r5,-20l10059,1452r21,77l10124,1656r-131,xe" filled="f" strokecolor="white" strokeweight=".73342mm">
                <v:path arrowok="t"/>
              </v:shape>
            </v:group>
            <v:group id="_x0000_s1140" style="position:absolute;left:10318;top:1399;width:284;height:438" coordorigin="10318,1399" coordsize="284,438">
              <v:shape id="_x0000_s1141" style="position:absolute;left:10318;top:1399;width:284;height:438" coordorigin="10318,1399" coordsize="284,438" path="m10318,1837r56,l10374,1649r53,l10485,1669r29,62l10521,1760r6,25l10532,1805r5,17l10542,1833r60,4l10597,1827r-5,-14l10587,1796r-5,-21l10576,1751r-6,-27l10563,1699r-32,-53l10504,1628r19,-8l10569,1579r15,-40l10584,1511r-16,-58l10510,1411r-61,-12l10422,1399r-24,1l10376,1401r-19,1l10340,1404r-15,2l10318,1837xe" filled="f" strokecolor="white" strokeweight=".73342mm">
                <v:path arrowok="t"/>
              </v:shape>
            </v:group>
            <v:group id="_x0000_s1142" style="position:absolute;left:10374;top:1443;width:156;height:164" coordorigin="10374,1443" coordsize="156,164">
              <v:shape id="_x0000_s1143" style="position:absolute;left:10374;top:1443;width:156;height:164" coordorigin="10374,1443" coordsize="156,164" path="m10374,1447r14,-2l10409,1443r31,1l10505,1466r25,51l10527,1541r-35,50l10374,1606r,-159xe" filled="f" strokecolor="white" strokeweight=".73342mm">
                <v:path arrowok="t"/>
              </v:shape>
            </v:group>
            <v:group id="_x0000_s1144" style="position:absolute;left:9181;top:1986;width:157;height:195" coordorigin="9181,1986" coordsize="157,195">
              <v:shape id="_x0000_s1145" style="position:absolute;left:9181;top:1986;width:157;height:195" coordorigin="9181,1986" coordsize="157,195" path="m9337,2078r-63,l9274,2098r39,l9313,2155r-5,3l9297,2160r-17,l9222,2134r-15,-42l9209,2065r8,-22l9229,2026r17,-12l9266,2008r29,l9313,2010r12,4l9332,1994r-15,-5l9295,1986r-28,2l9207,2016r-26,55l9182,2098r38,66l9277,2180r25,-1l9322,2175r15,-5l9337,2078xe" filled="f" strokecolor="white" strokeweight=".67pt">
                <v:path arrowok="t"/>
              </v:shape>
            </v:group>
            <v:group id="_x0000_s1146" style="position:absolute;left:9380;top:1987;width:141;height:195" coordorigin="9380,1987" coordsize="141,195">
              <v:shape id="_x0000_s1147" style="position:absolute;left:9380;top:1987;width:141;height:195" coordorigin="9380,1987" coordsize="141,195" path="m9380,1987r,113l9383,2129r9,23l9405,2168r17,9l9442,2181r23,-2l9520,2120r1,-133l9496,1987r,113l9493,2129r-10,19l9467,2159r-26,-2l9423,2149r-12,-15l9406,2112r-1,-125l9380,1987xe" filled="f" strokecolor="white" strokeweight=".67pt">
                <v:path arrowok="t"/>
              </v:shape>
            </v:group>
            <v:group id="_x0000_s1148" style="position:absolute;left:9546;top:1987;width:160;height:192" coordorigin="9546,1987" coordsize="160,192">
              <v:shape id="_x0000_s1149" style="position:absolute;left:9546;top:1987;width:160;height:192" coordorigin="9546,1987" coordsize="160,192" path="m9659,2118r20,60l9706,2178r-66,-191l9611,1987r-65,191l9571,2178r20,-60l9659,2118xe" filled="f" strokecolor="white" strokeweight=".67pt">
                <v:path arrowok="t"/>
              </v:shape>
            </v:group>
            <v:group id="_x0000_s1150" style="position:absolute;left:9596;top:2009;width:58;height:90" coordorigin="9596,2009" coordsize="58,90">
              <v:shape id="_x0000_s1151" style="position:absolute;left:9596;top:2009;width:58;height:90" coordorigin="9596,2009" coordsize="58,90" path="m9596,2099r19,-55l9619,2032r3,-12l9625,2009r,l9628,2020r3,12l9635,2044r19,55l9596,2099xe" filled="f" strokecolor="white" strokeweight=".67pt">
                <v:path arrowok="t"/>
              </v:shape>
            </v:group>
            <v:group id="_x0000_s1152" style="position:absolute;left:9739;top:1987;width:125;height:192" coordorigin="9739,1987" coordsize="125,192">
              <v:shape id="_x0000_s1153" style="position:absolute;left:9739;top:1987;width:125;height:192" coordorigin="9739,1987" coordsize="125,192" path="m9739,2179r25,l9764,2096r23,l9808,2101r12,15l9829,2147r5,20l9838,2177r26,2l9859,2166r-5,-20l9846,2117r-10,-18l9825,2089r-4,-2l9839,2077r13,-16l9857,2039r-4,-22l9842,2002r-14,-10l9809,1987r-29,l9759,1987r-14,2l9739,2179xe" filled="f" strokecolor="white" strokeweight=".67pt">
                <v:path arrowok="t"/>
              </v:shape>
            </v:group>
            <v:group id="_x0000_s1154" style="position:absolute;left:9764;top:2005;width:64;height:73" coordorigin="9764,2005" coordsize="64,73">
              <v:shape id="_x0000_s1155" style="position:absolute;left:9764;top:2005;width:64;height:73" coordorigin="9764,2005" coordsize="64,73" path="m9764,2007r4,-1l9777,2005r12,l9813,2009r15,13l9827,2050r-9,17l9802,2076r-38,1l9764,2007xe" filled="f" strokecolor="white" strokeweight=".67pt">
                <v:path arrowok="t"/>
              </v:shape>
            </v:group>
            <v:group id="_x0000_s1156" style="position:absolute;left:9885;top:1987;width:161;height:192" coordorigin="9885,1987" coordsize="161,192">
              <v:shape id="_x0000_s1157" style="position:absolute;left:9885;top:1987;width:161;height:192" coordorigin="9885,1987" coordsize="161,192" path="m9998,2118r20,60l10045,2178r-66,-191l9950,1987r-65,191l9910,2178r20,-60l9998,2118xe" filled="f" strokecolor="white" strokeweight=".67pt">
                <v:path arrowok="t"/>
              </v:shape>
            </v:group>
            <v:group id="_x0000_s1158" style="position:absolute;left:9935;top:2009;width:58;height:90" coordorigin="9935,2009" coordsize="58,90">
              <v:shape id="_x0000_s1159" style="position:absolute;left:9935;top:2009;width:58;height:90" coordorigin="9935,2009" coordsize="58,90" path="m9935,2099r19,-55l9958,2032r3,-12l9964,2009r,l9967,2020r3,12l9974,2044r19,55l9935,2099xe" filled="f" strokecolor="white" strokeweight=".67pt">
                <v:path arrowok="t"/>
              </v:shape>
            </v:group>
            <v:group id="_x0000_s1160" style="position:absolute;left:10078;top:1987;width:144;height:192" coordorigin="10078,1987" coordsize="144,192">
              <v:shape id="_x0000_s1161" style="position:absolute;left:10078;top:1987;width:144;height:192" coordorigin="10078,1987" coordsize="144,192" path="m10102,2179r,-82l10101,2074r,-20l10100,2035r,-17l10109,2035r10,17l10129,2070r68,109l10222,2179r,-192l10199,1987r,80l10199,2089r,20l10200,2128r1,18l10193,2129r-10,-17l10173,2094r-68,-107l10078,1987r,192l10102,2179xe" filled="f" strokecolor="white" strokeweight=".67pt">
                <v:path arrowok="t"/>
              </v:shape>
            </v:group>
            <v:group id="_x0000_s1162" style="position:absolute;left:10243;top:1987;width:142;height:192" coordorigin="10243,1987" coordsize="142,192">
              <v:shape id="_x0000_s1163" style="position:absolute;left:10243;top:1987;width:142;height:192" coordorigin="10243,1987" coordsize="142,192" path="m10301,2179r25,l10326,2008r59,l10385,1987r-142,l10243,2008r58,l10301,2179xe" filled="f" strokecolor="white" strokeweight=".67pt">
                <v:path arrowok="t"/>
              </v:shape>
            </v:group>
            <v:group id="_x0000_s1164" style="position:absolute;left:10406;top:1987;width:108;height:192" coordorigin="10406,1987" coordsize="108,192">
              <v:shape id="_x0000_s1165" style="position:absolute;left:10406;top:1987;width:108;height:192" coordorigin="10406,1987" coordsize="108,192" path="m10505,2068r-74,l10431,2008r78,l10509,1987r-103,l10406,2179r108,l10514,2158r-83,l10431,2089r74,l10505,2068xe" filled="f" strokecolor="white" strokeweight=".67pt">
                <v:path arrowok="t"/>
              </v:shape>
            </v:group>
            <v:group id="_x0000_s1166" style="position:absolute;left:10563;top:1987;width:108;height:192" coordorigin="10563,1987" coordsize="108,192">
              <v:shape id="_x0000_s1167" style="position:absolute;left:10563;top:1987;width:108;height:192" coordorigin="10563,1987" coordsize="108,192" path="m10662,2068r-75,l10587,2008r79,l10666,1987r-103,l10563,2179r107,l10670,2158r-83,l10587,2089r75,l10662,2068xe" filled="f" strokecolor="white" strokeweight=".67pt">
                <v:path arrowok="t"/>
              </v:shape>
            </v:group>
            <v:group id="_x0000_s1168" style="position:absolute;left:9485;top:2302;width:49;height:79" coordorigin="9485,2302" coordsize="49,79">
              <v:shape id="_x0000_s1169" style="position:absolute;left:9485;top:2302;width:49;height:79" coordorigin="9485,2302" coordsize="49,79" path="m9485,2381r10,l9495,2350r3,l9500,2351r3,l9513,2351r9,-3l9527,2342r4,-4l9533,2332r,-7l9533,2318r-2,-5l9527,2309r-5,-4l9515,2302r-10,l9496,2302r-6,1l9485,2304r,77xe" filled="f" strokecolor="white" strokeweight=".06033mm">
                <v:path arrowok="t"/>
              </v:shape>
            </v:group>
            <v:group id="_x0000_s1170" style="position:absolute;left:9495;top:2310;width:28;height:32" coordorigin="9495,2310" coordsize="28,32">
              <v:shape id="_x0000_s1171" style="position:absolute;left:9495;top:2310;width:28;height:32" coordorigin="9495,2310" coordsize="28,32" path="m9495,2311r2,l9500,2310r5,l9516,2310r7,5l9523,2326r,11l9516,2342r-12,l9500,2342r-2,l9495,2342r,-31xe" filled="f" strokecolor="white" strokeweight=".06033mm">
                <v:path arrowok="t"/>
              </v:shape>
            </v:group>
            <v:group id="_x0000_s1172" style="position:absolute;left:9542;top:2303;width:66;height:79" coordorigin="9542,2303" coordsize="66,79">
              <v:shape id="_x0000_s1173" style="position:absolute;left:9542;top:2303;width:66;height:79" coordorigin="9542,2303" coordsize="66,79" path="m9588,2357r8,24l9607,2381r-27,-78l9568,2303r-26,78l9552,2381r8,-24l9588,2357xe" filled="f" strokecolor="white" strokeweight=".06033mm">
                <v:path arrowok="t"/>
              </v:shape>
            </v:group>
            <v:group id="_x0000_s1174" style="position:absolute;left:9562;top:2312;width:24;height:37" coordorigin="9562,2312" coordsize="24,37">
              <v:shape id="_x0000_s1175" style="position:absolute;left:9562;top:2312;width:24;height:37" coordorigin="9562,2312" coordsize="24,37" path="m9562,2349r8,-23l9571,2321r2,-4l9574,2312r,l9575,2316r1,5l9578,2326r8,23l9562,2349xe" filled="f" strokecolor="white" strokeweight=".06033mm">
                <v:path arrowok="t"/>
              </v:shape>
            </v:group>
            <v:group id="_x0000_s1176" style="position:absolute;left:9629;top:2302;width:51;height:79" coordorigin="9629,2302" coordsize="51,79">
              <v:shape id="_x0000_s1177" style="position:absolute;left:9629;top:2302;width:51;height:79" coordorigin="9629,2302" coordsize="51,79" path="m9629,2381r10,l9639,2347r9,l9658,2348r4,4l9664,2362r2,10l9668,2379r1,2l9680,2381r-2,-3l9676,2371r-2,-11l9672,2352r-4,-6l9662,2344r,l9670,2341r7,-7l9677,2324r,-6l9675,2312r-4,-3l9666,2304r-7,-2l9648,2302r-7,l9634,2303r-5,1l9629,2381xe" filled="f" strokecolor="white" strokeweight=".06033mm">
                <v:path arrowok="t"/>
              </v:shape>
            </v:group>
            <v:group id="_x0000_s1178" style="position:absolute;left:9639;top:2310;width:28;height:30" coordorigin="9639,2310" coordsize="28,30">
              <v:shape id="_x0000_s1179" style="position:absolute;left:9639;top:2310;width:28;height:30" coordorigin="9639,2310" coordsize="28,30" path="m9639,2311r2,l9644,2310r5,l9660,2310r7,5l9667,2325r,9l9660,2340r-11,l9639,2340r,-29xe" filled="f" strokecolor="white" strokeweight=".06033mm">
                <v:path arrowok="t"/>
              </v:shape>
            </v:group>
            <v:group id="_x0000_s1180" style="position:absolute;left:9694;top:2303;width:58;height:79" coordorigin="9694,2303" coordsize="58,79">
              <v:shape id="_x0000_s1181" style="position:absolute;left:9694;top:2303;width:58;height:79" coordorigin="9694,2303" coordsize="58,79" path="m9717,2381r11,l9728,2312r23,l9751,2303r-57,l9694,2312r23,l9717,2381xe" filled="f" strokecolor="white" strokeweight=".06033mm">
                <v:path arrowok="t"/>
              </v:shape>
            </v:group>
            <v:group id="_x0000_s1182" style="position:absolute;left:9766;top:2302;width:48;height:81" coordorigin="9766,2302" coordsize="48,81">
              <v:shape id="_x0000_s1183" style="position:absolute;left:9766;top:2302;width:48;height:81" coordorigin="9766,2302" coordsize="48,81" path="m9766,2377r4,3l9778,2382r8,l9804,2382r9,-10l9813,2360r,-12l9806,2342r-13,-5l9782,2333r-4,-4l9778,2322r,-6l9782,2310r10,l9799,2310r6,2l9807,2314r3,-8l9807,2304r-6,-2l9793,2302r-15,l9767,2311r,12l9767,2334r8,7l9788,2345r11,4l9803,2353r,8l9803,2368r-6,6l9786,2374r-6,l9773,2372r-5,-3l9766,2377xe" filled="f" strokecolor="white" strokeweight=".06033mm">
                <v:path arrowok="t"/>
              </v:shape>
            </v:group>
            <v:group id="_x0000_s1184" style="position:absolute;left:9855;top:2302;width:67;height:81" coordorigin="9855,2302" coordsize="67,81">
              <v:shape id="_x0000_s1185" style="position:absolute;left:9855;top:2302;width:67;height:81" coordorigin="9855,2302" coordsize="67,81" path="m9922,2381r-5,-5l9913,2372r-4,-5l9915,2360r3,-9l9920,2338r-9,l9909,2348r-2,8l9903,2361r-5,-5l9891,2347r-7,-8l9884,2339r13,-6l9901,2327r,-9l9901,2308r-7,-6l9884,2302r-13,l9864,2311r,10l9864,2327r3,5l9871,2337r,1l9862,2343r-7,7l9855,2360r,12l9864,2382r15,l9888,2382r8,-2l9902,2373r3,4l9907,2379r3,2l9922,2381xe" filled="f" strokecolor="white" strokeweight=".06033mm">
                <v:path arrowok="t"/>
              </v:shape>
            </v:group>
            <v:group id="_x0000_s1186" style="position:absolute;left:9865;top:2343;width:33;height:32" coordorigin="9865,2343" coordsize="33,32">
              <v:shape id="_x0000_s1187" style="position:absolute;left:9865;top:2343;width:33;height:32" coordorigin="9865,2343" coordsize="33,32" path="m9881,2375r-9,l9865,2368r,-9l9865,2351r6,-5l9875,2343r9,10l9893,2363r4,5l9894,2372r-6,3l9881,2375xe" filled="f" strokecolor="white" strokeweight=".06033mm">
                <v:path arrowok="t"/>
              </v:shape>
            </v:group>
            <v:group id="_x0000_s1188" style="position:absolute;left:9874;top:2309;width:19;height:26" coordorigin="9874,2309" coordsize="19,26">
              <v:shape id="_x0000_s1189" style="position:absolute;left:9874;top:2309;width:19;height:26" coordorigin="9874,2309" coordsize="19,26" path="m9883,2309r7,l9892,2314r,5l9892,2325r-5,5l9879,2334r-3,-4l9874,2326r,-6l9874,2314r3,-5l9883,2309xe" filled="f" strokecolor="white" strokeweight=".06033mm">
                <v:path arrowok="t"/>
              </v:shape>
            </v:group>
            <v:group id="_x0000_s1190" style="position:absolute;left:9981;top:2303;width:44;height:79" coordorigin="9981,2303" coordsize="44,79">
              <v:shape id="_x0000_s1191" style="position:absolute;left:9981;top:2303;width:44;height:79" coordorigin="9981,2303" coordsize="44,79" path="m9981,2381r43,l10024,2373r-33,l9991,2303r-10,l9981,2381xe" filled="f" strokecolor="white" strokeweight=".06033mm">
                <v:path arrowok="t"/>
              </v:shape>
            </v:group>
            <v:group id="_x0000_s1192" style="position:absolute;left:10040;top:2303;width:66;height:79" coordorigin="10040,2303" coordsize="66,79">
              <v:shape id="_x0000_s1193" style="position:absolute;left:10040;top:2303;width:66;height:79" coordorigin="10040,2303" coordsize="66,79" path="m10086,2357r9,24l10105,2381r-26,-78l10067,2303r-27,78l10051,2381r8,-24l10086,2357xe" filled="f" strokecolor="white" strokeweight=".06033mm">
                <v:path arrowok="t"/>
              </v:shape>
            </v:group>
            <v:group id="_x0000_s1194" style="position:absolute;left:10061;top:2312;width:24;height:37" coordorigin="10061,2312" coordsize="24,37">
              <v:shape id="_x0000_s1195" style="position:absolute;left:10061;top:2312;width:24;height:37" coordorigin="10061,2312" coordsize="24,37" path="m10061,2349r7,-23l10070,2321r1,-4l10072,2312r1,l10074,2316r1,5l10077,2326r7,23l10061,2349xe" filled="f" strokecolor="white" strokeweight=".06033mm">
                <v:path arrowok="t"/>
              </v:shape>
            </v:group>
            <v:group id="_x0000_s1196" style="position:absolute;left:10127;top:2302;width:50;height:80" coordorigin="10127,2302" coordsize="50,80">
              <v:shape id="_x0000_s1197" style="position:absolute;left:10127;top:2302;width:50;height:80" coordorigin="10127,2302" coordsize="50,80" path="m10127,2381r4,l10136,2382r7,l10156,2382r8,-2l10170,2375r4,-4l10177,2366r,-7l10177,2347r-9,-6l10160,2339r,l10169,2336r5,-7l10174,2322r,-6l10171,2311r-4,-3l10162,2304r-6,-2l10146,2302r-7,l10132,2303r-5,1l10127,2381xe" filled="f" strokecolor="white" strokeweight=".06033mm">
                <v:path arrowok="t"/>
              </v:shape>
            </v:group>
            <v:group id="_x0000_s1198" style="position:absolute;left:10137;top:2310;width:27;height:26" coordorigin="10137,2310" coordsize="27,26">
              <v:shape id="_x0000_s1199" style="position:absolute;left:10137;top:2310;width:27;height:26" coordorigin="10137,2310" coordsize="27,26" path="m10137,2311r2,l10142,2310r4,l10156,2310r7,4l10163,2323r,7l10157,2336r-11,l10137,2336r,-25xe" filled="f" strokecolor="white" strokeweight=".06033mm">
                <v:path arrowok="t"/>
              </v:shape>
            </v:group>
            <v:group id="_x0000_s1200" style="position:absolute;left:10137;top:2344;width:29;height:31" coordorigin="10137,2344" coordsize="29,31">
              <v:shape id="_x0000_s1201" style="position:absolute;left:10137;top:2344;width:29;height:31" coordorigin="10137,2344" coordsize="29,31" path="m10137,2344r9,l10157,2344r9,4l10166,2359r,11l10156,2374r-10,l10142,2374r-3,l10137,2373r,-29xe" filled="f" strokecolor="white" strokeweight=".06033mm">
                <v:path arrowok="t"/>
              </v:shape>
            </v:group>
            <v:group id="_x0000_s1202" style="position:absolute;left:10199;top:2302;width:69;height:80" coordorigin="10199,2302" coordsize="69,80">
              <v:shape id="_x0000_s1203" style="position:absolute;left:10199;top:2302;width:69;height:80" coordorigin="10199,2302" coordsize="69,80" path="m10232,2302r-20,6l10199,2325r1,30l10209,2373r14,9l10247,2378r15,-14l10267,2343r-5,-24l10247,2305r-15,-3xe" filled="f" strokecolor="white" strokeweight=".06033mm">
                <v:path arrowok="t"/>
              </v:shape>
            </v:group>
            <v:group id="_x0000_s1204" style="position:absolute;left:10207;top:2310;width:50;height:65" coordorigin="10207,2310" coordsize="50,65">
              <v:shape id="_x0000_s1205" style="position:absolute;left:10207;top:2310;width:50;height:65" coordorigin="10207,2310" coordsize="50,65" path="m10232,2310r18,10l10257,2341r-7,23l10233,2374r-19,-9l10207,2344r5,-23l10229,2310r3,xe" filled="f" strokecolor="white" strokeweight=".06033mm">
                <v:path arrowok="t"/>
              </v:shape>
            </v:group>
            <v:group id="_x0000_s1206" style="position:absolute;left:10291;top:2303;width:58;height:80" coordorigin="10291,2303" coordsize="58,80">
              <v:shape id="_x0000_s1207" style="position:absolute;left:10291;top:2303;width:58;height:80" coordorigin="10291,2303" coordsize="58,80" path="m10291,2303r,46l10297,2373r18,9l10336,2377r11,-18l10348,2303r-10,l10338,2349r,18l10331,2374r-12,l10308,2374r-7,-7l10301,2349r,-46l10291,2303xe" filled="f" strokecolor="white" strokeweight=".06033mm">
                <v:path arrowok="t"/>
              </v:shape>
            </v:group>
            <v:group id="_x0000_s1208" style="position:absolute;left:10376;top:2302;width:51;height:79" coordorigin="10376,2302" coordsize="51,79">
              <v:shape id="_x0000_s1209" style="position:absolute;left:10376;top:2302;width:51;height:79" coordorigin="10376,2302" coordsize="51,79" path="m10376,2381r10,l10386,2347r10,l10405,2348r4,4l10411,2362r3,10l10415,2379r2,2l10427,2381r-2,-3l10423,2371r-2,-11l10419,2352r-4,-6l10409,2344r,l10418,2341r6,-7l10424,2324r,-6l10422,2312r-4,-3l10413,2304r-7,-2l10395,2302r-7,l10381,2303r-5,1l10376,2381xe" filled="f" strokecolor="white" strokeweight=".06033mm">
                <v:path arrowok="t"/>
              </v:shape>
            </v:group>
            <v:group id="_x0000_s1210" style="position:absolute;left:10386;top:2310;width:28;height:30" coordorigin="10386,2310" coordsize="28,30">
              <v:shape id="_x0000_s1211" style="position:absolute;left:10386;top:2310;width:28;height:30" coordorigin="10386,2310" coordsize="28,30" path="m10386,2311r2,l10391,2310r5,l10407,2310r7,5l10414,2325r,9l10407,2340r-11,l10386,2340r,-29xe" filled="f" strokecolor="white" strokeweight=".06033mm">
                <v:path arrowok="t"/>
              </v:shape>
            </v:group>
            <v:group id="_x0000_s1212" style="position:absolute;left:10453;top:2341;width:239;height:2" coordorigin="10453,2341" coordsize="239,2">
              <v:shape id="_x0000_s1213" style="position:absolute;left:10453;top:2341;width:239;height:2" coordorigin="10453,2341" coordsize="239,0" path="m10453,2341r239,e" filled="f" strokecolor="white" strokeweight=".24447mm">
                <v:path arrowok="t"/>
              </v:shape>
            </v:group>
            <v:group id="_x0000_s1214" style="position:absolute;left:9569;top:315;width:644;height:999" coordorigin="9569,315" coordsize="644,999">
              <v:shape id="_x0000_s1215" style="position:absolute;left:9569;top:315;width:644;height:999" coordorigin="9569,315" coordsize="644,999" path="m10176,488r-283,l9916,489r20,4l10004,538r28,54l10035,611r,25l10019,710r-33,53l9579,1146r,167l10213,1313r,-167l9825,1146r33,-28l9904,1078r58,-53l10005,983r55,-55l10078,911r46,-50l10169,799r30,-69l10212,652r,-24l10203,563r-18,-57l10177,488r-1,xe" stroked="f">
                <v:path arrowok="t"/>
              </v:shape>
              <v:shape id="_x0000_s1216" style="position:absolute;left:9569;top:315;width:644;height:999" coordorigin="9569,315" coordsize="644,999" path="m9897,315r-68,6l9770,337r-69,39l9658,418r-41,58l9586,549r-14,60l9569,651r176,21l9745,648r3,-22l9765,568r49,-58l9871,489r22,-1l10176,488r-9,-17l10118,410r-49,-40l10016,341r-57,-18l9918,317r-21,-2xe" stroked="f">
                <v:path arrowok="t"/>
              </v:shape>
              <v:shape id="_x0000_s1217" type="#_x0000_t202" style="position:absolute;left:8923;top:18;width:2009;height:3587" filled="f" stroked="f">
                <v:textbox inset="0,0,0,0">
                  <w:txbxContent>
                    <w:p w:rsidR="00BA66E2" w:rsidRDefault="00BA66E2">
                      <w:pPr>
                        <w:rPr>
                          <w:rFonts w:ascii="Arial" w:eastAsia="Arial" w:hAnsi="Arial" w:cs="Arial"/>
                          <w:sz w:val="64"/>
                          <w:szCs w:val="64"/>
                        </w:rPr>
                      </w:pPr>
                    </w:p>
                    <w:p w:rsidR="00BA66E2" w:rsidRDefault="0033762A">
                      <w:pPr>
                        <w:spacing w:before="519" w:line="691" w:lineRule="exact"/>
                        <w:ind w:left="249"/>
                        <w:rPr>
                          <w:rFonts w:ascii="Myriad Pro" w:eastAsia="Myriad Pro" w:hAnsi="Myriad Pro" w:cs="Myriad Pro"/>
                          <w:sz w:val="64"/>
                          <w:szCs w:val="6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8"/>
                          <w:sz w:val="64"/>
                        </w:rPr>
                        <w:t>Y</w:t>
                      </w:r>
                      <w:r>
                        <w:rPr>
                          <w:rFonts w:ascii="Myriad Pro"/>
                          <w:color w:val="FFFFFF"/>
                          <w:spacing w:val="12"/>
                          <w:sz w:val="64"/>
                        </w:rPr>
                        <w:t>EA</w:t>
                      </w:r>
                      <w:r>
                        <w:rPr>
                          <w:rFonts w:ascii="Myriad Pro"/>
                          <w:color w:val="FFFFFF"/>
                          <w:sz w:val="64"/>
                        </w:rPr>
                        <w:t>R</w:t>
                      </w:r>
                    </w:p>
                    <w:p w:rsidR="00BA66E2" w:rsidRDefault="0033762A">
                      <w:pPr>
                        <w:spacing w:line="284" w:lineRule="exact"/>
                        <w:ind w:left="246"/>
                        <w:rPr>
                          <w:rFonts w:ascii="Myriad Pro" w:eastAsia="Myriad Pro" w:hAnsi="Myriad Pro" w:cs="Myriad Pro"/>
                          <w:sz w:val="28"/>
                          <w:szCs w:val="28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5"/>
                          <w:w w:val="101"/>
                          <w:sz w:val="28"/>
                        </w:rPr>
                        <w:t>G</w:t>
                      </w:r>
                      <w:r>
                        <w:rPr>
                          <w:rFonts w:ascii="Myriad Pro"/>
                          <w:color w:val="FFFFFF"/>
                          <w:spacing w:val="-4"/>
                          <w:w w:val="101"/>
                          <w:sz w:val="28"/>
                        </w:rPr>
                        <w:t>U</w:t>
                      </w:r>
                      <w:r>
                        <w:rPr>
                          <w:rFonts w:ascii="Myriad Pro"/>
                          <w:color w:val="FFFFFF"/>
                          <w:spacing w:val="5"/>
                          <w:w w:val="101"/>
                          <w:sz w:val="28"/>
                        </w:rPr>
                        <w:t>A</w:t>
                      </w:r>
                      <w:r>
                        <w:rPr>
                          <w:rFonts w:ascii="Myriad Pro"/>
                          <w:color w:val="FFFFFF"/>
                          <w:spacing w:val="7"/>
                          <w:w w:val="101"/>
                          <w:sz w:val="28"/>
                        </w:rPr>
                        <w:t>R</w:t>
                      </w:r>
                      <w:r>
                        <w:rPr>
                          <w:rFonts w:ascii="Myriad Pro"/>
                          <w:color w:val="FFFFFF"/>
                          <w:spacing w:val="5"/>
                          <w:w w:val="101"/>
                          <w:sz w:val="28"/>
                        </w:rPr>
                        <w:t>A</w:t>
                      </w:r>
                      <w:r>
                        <w:rPr>
                          <w:rFonts w:ascii="Myriad Pro"/>
                          <w:color w:val="FFFFFF"/>
                          <w:w w:val="101"/>
                          <w:sz w:val="28"/>
                        </w:rPr>
                        <w:t>NT</w:t>
                      </w:r>
                      <w:r>
                        <w:rPr>
                          <w:rFonts w:ascii="Myriad Pro"/>
                          <w:color w:val="FFFFFF"/>
                          <w:spacing w:val="17"/>
                          <w:w w:val="101"/>
                          <w:sz w:val="28"/>
                        </w:rPr>
                        <w:t>E</w:t>
                      </w:r>
                      <w:r>
                        <w:rPr>
                          <w:rFonts w:ascii="Myriad Pro"/>
                          <w:color w:val="FFFFFF"/>
                          <w:w w:val="101"/>
                          <w:sz w:val="28"/>
                        </w:rPr>
                        <w:t>E</w:t>
                      </w:r>
                    </w:p>
                    <w:p w:rsidR="00BA66E2" w:rsidRDefault="0033762A">
                      <w:pPr>
                        <w:tabs>
                          <w:tab w:val="left" w:pos="519"/>
                        </w:tabs>
                        <w:spacing w:before="35"/>
                        <w:ind w:left="263"/>
                        <w:rPr>
                          <w:rFonts w:ascii="Myriad Pro" w:eastAsia="Myriad Pro" w:hAnsi="Myriad Pro" w:cs="Myriad Pro"/>
                          <w:sz w:val="11"/>
                          <w:szCs w:val="11"/>
                        </w:rPr>
                      </w:pPr>
                      <w:r>
                        <w:rPr>
                          <w:rFonts w:ascii="Myriad Pro"/>
                          <w:color w:val="FFFFFF"/>
                          <w:w w:val="105"/>
                          <w:sz w:val="11"/>
                          <w:u w:val="single" w:color="FFFFFF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sz w:val="11"/>
                          <w:u w:val="single" w:color="FFFFFF"/>
                        </w:rPr>
                        <w:tab/>
                      </w:r>
                      <w:r>
                        <w:rPr>
                          <w:rFonts w:ascii="Myriad Pro"/>
                          <w:color w:val="FFFFFF"/>
                          <w:w w:val="105"/>
                          <w:sz w:val="11"/>
                        </w:rPr>
                        <w:t>P</w:t>
                      </w:r>
                      <w:r>
                        <w:rPr>
                          <w:rFonts w:ascii="Myriad Pro"/>
                          <w:color w:val="FFFFFF"/>
                          <w:spacing w:val="10"/>
                          <w:w w:val="105"/>
                          <w:sz w:val="11"/>
                        </w:rPr>
                        <w:t>A</w:t>
                      </w:r>
                      <w:r>
                        <w:rPr>
                          <w:rFonts w:ascii="Myriad Pro"/>
                          <w:color w:val="FFFFFF"/>
                          <w:spacing w:val="11"/>
                          <w:w w:val="105"/>
                          <w:sz w:val="11"/>
                        </w:rPr>
                        <w:t>R</w:t>
                      </w:r>
                      <w:r>
                        <w:rPr>
                          <w:rFonts w:ascii="Myriad Pro"/>
                          <w:color w:val="FFFFFF"/>
                          <w:spacing w:val="9"/>
                          <w:w w:val="105"/>
                          <w:sz w:val="11"/>
                        </w:rPr>
                        <w:t>T</w:t>
                      </w:r>
                      <w:r>
                        <w:rPr>
                          <w:rFonts w:ascii="Myriad Pro"/>
                          <w:color w:val="FFFFFF"/>
                          <w:w w:val="105"/>
                          <w:sz w:val="11"/>
                        </w:rPr>
                        <w:t>S</w:t>
                      </w:r>
                      <w:r>
                        <w:rPr>
                          <w:rFonts w:ascii="Myriad Pro"/>
                          <w:color w:val="FFFFFF"/>
                          <w:spacing w:val="10"/>
                          <w:sz w:val="1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Myriad Pro"/>
                          <w:color w:val="FFFFFF"/>
                          <w:w w:val="105"/>
                          <w:sz w:val="11"/>
                        </w:rPr>
                        <w:t>&amp;</w:t>
                      </w:r>
                      <w:r>
                        <w:rPr>
                          <w:rFonts w:ascii="Myriad Pro"/>
                          <w:color w:val="FFFFFF"/>
                          <w:sz w:val="11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spacing w:val="10"/>
                          <w:w w:val="105"/>
                          <w:sz w:val="11"/>
                        </w:rPr>
                        <w:t>LABOU</w:t>
                      </w:r>
                      <w:r>
                        <w:rPr>
                          <w:rFonts w:ascii="Myriad Pro"/>
                          <w:color w:val="FFFFFF"/>
                          <w:w w:val="105"/>
                          <w:sz w:val="11"/>
                        </w:rPr>
                        <w:t>R</w:t>
                      </w:r>
                      <w:proofErr w:type="gramEnd"/>
                    </w:p>
                    <w:p w:rsidR="00BA66E2" w:rsidRDefault="00BA66E2">
                      <w:pPr>
                        <w:spacing w:before="6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</w:p>
                    <w:p w:rsidR="00BA66E2" w:rsidRDefault="0033762A">
                      <w:pPr>
                        <w:ind w:left="249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1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1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105"/>
                          <w:sz w:val="11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1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w w:val="105"/>
                          <w:sz w:val="11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1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105"/>
                          <w:sz w:val="11"/>
                        </w:rPr>
                        <w:t>AL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1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1"/>
                        </w:rPr>
                        <w:t>OUR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1"/>
                        </w:rPr>
                        <w:t>MODELS</w:t>
                      </w:r>
                    </w:p>
                    <w:p w:rsidR="00BA66E2" w:rsidRDefault="00BA66E2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BA66E2" w:rsidRDefault="00BA66E2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BA66E2" w:rsidRDefault="00BA66E2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BA66E2" w:rsidRDefault="00BA66E2">
                      <w:pPr>
                        <w:spacing w:before="11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</w:p>
                    <w:p w:rsidR="00BA66E2" w:rsidRDefault="0033762A">
                      <w:pPr>
                        <w:ind w:left="241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hyperlink r:id="rId9">
                        <w:r>
                          <w:rPr>
                            <w:rFonts w:ascii="Arial"/>
                            <w:color w:val="FFFFFF"/>
                            <w:spacing w:val="3"/>
                            <w:sz w:val="10"/>
                          </w:rPr>
                          <w:t>w</w:t>
                        </w:r>
                        <w:r>
                          <w:rPr>
                            <w:rFonts w:ascii="Arial"/>
                            <w:color w:val="FFFFFF"/>
                            <w:spacing w:val="5"/>
                            <w:sz w:val="10"/>
                          </w:rPr>
                          <w:t>w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10"/>
                          </w:rPr>
                          <w:t>w</w:t>
                        </w: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.montpelli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sz w:val="10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-applia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0"/>
                          </w:rPr>
                          <w:t>n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0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es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w w:val="99"/>
                            <w:sz w:val="10"/>
                          </w:rPr>
                          <w:t>.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0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sz w:val="10"/>
                          </w:rPr>
                          <w:t>om</w:t>
                        </w:r>
                      </w:hyperlink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color w:val="231F20"/>
          <w:spacing w:val="-8"/>
          <w:sz w:val="14"/>
        </w:rPr>
        <w:t xml:space="preserve">Your </w:t>
      </w:r>
      <w:r>
        <w:rPr>
          <w:rFonts w:ascii="Arial"/>
          <w:color w:val="231F20"/>
          <w:sz w:val="14"/>
        </w:rPr>
        <w:t xml:space="preserve">Built in </w:t>
      </w:r>
      <w:r w:rsidR="00834EAD">
        <w:rPr>
          <w:rFonts w:ascii="Arial"/>
          <w:color w:val="231F20"/>
          <w:sz w:val="14"/>
        </w:rPr>
        <w:t xml:space="preserve">Warming </w:t>
      </w:r>
      <w:r>
        <w:rPr>
          <w:rFonts w:ascii="Arial"/>
          <w:color w:val="231F20"/>
          <w:sz w:val="14"/>
        </w:rPr>
        <w:t>Drawe</w:t>
      </w:r>
      <w:r w:rsidR="00834EAD">
        <w:rPr>
          <w:rFonts w:ascii="Arial"/>
          <w:color w:val="231F20"/>
          <w:sz w:val="14"/>
        </w:rPr>
        <w:t>r</w:t>
      </w:r>
      <w:r>
        <w:rPr>
          <w:rFonts w:ascii="Arial"/>
          <w:color w:val="231F20"/>
          <w:sz w:val="14"/>
        </w:rPr>
        <w:t xml:space="preserve"> is covered by a comprehensive </w:t>
      </w:r>
      <w:proofErr w:type="gramStart"/>
      <w:r>
        <w:rPr>
          <w:rFonts w:ascii="Arial"/>
          <w:color w:val="231F20"/>
          <w:sz w:val="14"/>
        </w:rPr>
        <w:t>two year</w:t>
      </w:r>
      <w:proofErr w:type="gramEnd"/>
      <w:r>
        <w:rPr>
          <w:rFonts w:ascii="Arial"/>
          <w:color w:val="231F20"/>
          <w:sz w:val="14"/>
        </w:rPr>
        <w:t xml:space="preserve"> Parts &amp; </w:t>
      </w:r>
      <w:proofErr w:type="spellStart"/>
      <w:r>
        <w:rPr>
          <w:rFonts w:ascii="Arial"/>
          <w:color w:val="231F20"/>
          <w:sz w:val="14"/>
        </w:rPr>
        <w:t>Labour</w:t>
      </w:r>
      <w:proofErr w:type="spellEnd"/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Guarantee. In the </w:t>
      </w:r>
      <w:r>
        <w:rPr>
          <w:rFonts w:ascii="Arial"/>
          <w:color w:val="231F20"/>
          <w:sz w:val="14"/>
        </w:rPr>
        <w:t>unlikely event that you experience a problem with your Drawer,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you</w:t>
      </w:r>
      <w:r>
        <w:rPr>
          <w:rFonts w:ascii="Arial"/>
          <w:color w:val="231F20"/>
          <w:sz w:val="14"/>
        </w:rPr>
        <w:t xml:space="preserve"> </w:t>
      </w:r>
      <w:r>
        <w:rPr>
          <w:rFonts w:ascii="Arial"/>
          <w:color w:val="231F20"/>
          <w:sz w:val="14"/>
        </w:rPr>
        <w:t>can rest assured that you are fully protected against the cost of repairs for the</w:t>
      </w:r>
      <w:r>
        <w:rPr>
          <w:rFonts w:ascii="Arial"/>
          <w:color w:val="231F20"/>
          <w:spacing w:val="9"/>
          <w:sz w:val="14"/>
        </w:rPr>
        <w:t xml:space="preserve"> </w:t>
      </w:r>
      <w:r>
        <w:rPr>
          <w:rFonts w:ascii="Arial"/>
          <w:color w:val="231F20"/>
          <w:sz w:val="14"/>
        </w:rPr>
        <w:t>first</w:t>
      </w:r>
    </w:p>
    <w:p w:rsidR="00BA66E2" w:rsidRDefault="0033762A">
      <w:pPr>
        <w:spacing w:line="252" w:lineRule="auto"/>
        <w:ind w:left="2697" w:right="56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24 </w:t>
      </w:r>
      <w:proofErr w:type="gramStart"/>
      <w:r>
        <w:rPr>
          <w:rFonts w:ascii="Arial"/>
          <w:color w:val="231F20"/>
          <w:sz w:val="14"/>
        </w:rPr>
        <w:t>months .</w:t>
      </w:r>
      <w:proofErr w:type="gramEnd"/>
      <w:r>
        <w:rPr>
          <w:rFonts w:ascii="Arial"/>
          <w:color w:val="231F20"/>
          <w:sz w:val="14"/>
        </w:rPr>
        <w:t xml:space="preserve"> Please note that any claim must be</w:t>
      </w:r>
      <w:r w:rsidR="00834EAD">
        <w:rPr>
          <w:rFonts w:ascii="Arial"/>
          <w:color w:val="231F20"/>
          <w:sz w:val="14"/>
        </w:rPr>
        <w:t xml:space="preserve"> </w:t>
      </w:r>
      <w:r>
        <w:rPr>
          <w:rFonts w:ascii="Arial"/>
          <w:color w:val="231F20"/>
          <w:sz w:val="14"/>
        </w:rPr>
        <w:t>accompanied by the</w:t>
      </w:r>
      <w:r>
        <w:rPr>
          <w:rFonts w:ascii="Arial"/>
          <w:color w:val="231F20"/>
          <w:spacing w:val="20"/>
          <w:sz w:val="14"/>
        </w:rPr>
        <w:t xml:space="preserve"> </w:t>
      </w:r>
      <w:r>
        <w:rPr>
          <w:rFonts w:ascii="Arial"/>
          <w:color w:val="231F20"/>
          <w:sz w:val="14"/>
        </w:rPr>
        <w:t>model</w:t>
      </w:r>
      <w:r>
        <w:rPr>
          <w:rFonts w:ascii="Arial"/>
          <w:color w:val="231F20"/>
          <w:sz w:val="14"/>
        </w:rPr>
        <w:t xml:space="preserve"> </w:t>
      </w:r>
      <w:r>
        <w:rPr>
          <w:rFonts w:ascii="Arial"/>
          <w:color w:val="231F20"/>
          <w:sz w:val="14"/>
        </w:rPr>
        <w:t>reference number, serial numbe</w:t>
      </w:r>
      <w:r>
        <w:rPr>
          <w:rFonts w:ascii="Arial"/>
          <w:color w:val="231F20"/>
          <w:sz w:val="14"/>
        </w:rPr>
        <w:t>r and proof of</w:t>
      </w:r>
      <w:r>
        <w:rPr>
          <w:rFonts w:ascii="Arial"/>
          <w:color w:val="231F20"/>
          <w:spacing w:val="1"/>
          <w:sz w:val="14"/>
        </w:rPr>
        <w:t xml:space="preserve"> </w:t>
      </w:r>
      <w:r>
        <w:rPr>
          <w:rFonts w:ascii="Arial"/>
          <w:color w:val="231F20"/>
          <w:sz w:val="14"/>
        </w:rPr>
        <w:t>purchase.</w:t>
      </w:r>
    </w:p>
    <w:p w:rsidR="00BA66E2" w:rsidRDefault="00BA66E2">
      <w:pPr>
        <w:spacing w:before="11"/>
        <w:rPr>
          <w:rFonts w:ascii="Arial" w:eastAsia="Arial" w:hAnsi="Arial" w:cs="Arial"/>
          <w:sz w:val="13"/>
          <w:szCs w:val="13"/>
        </w:rPr>
      </w:pPr>
    </w:p>
    <w:p w:rsidR="00BA66E2" w:rsidRDefault="0033762A">
      <w:pPr>
        <w:spacing w:line="252" w:lineRule="auto"/>
        <w:ind w:left="2697" w:right="12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-12"/>
          <w:sz w:val="14"/>
        </w:rPr>
        <w:t xml:space="preserve">To </w:t>
      </w:r>
      <w:r>
        <w:rPr>
          <w:rFonts w:ascii="Arial"/>
          <w:color w:val="231F20"/>
          <w:sz w:val="14"/>
        </w:rPr>
        <w:t>activate your guarantee, you will need your product serial number. This can</w:t>
      </w:r>
      <w:r>
        <w:rPr>
          <w:rFonts w:ascii="Arial"/>
          <w:color w:val="231F20"/>
          <w:spacing w:val="-24"/>
          <w:sz w:val="14"/>
        </w:rPr>
        <w:t xml:space="preserve"> </w:t>
      </w:r>
      <w:r>
        <w:rPr>
          <w:rFonts w:ascii="Arial"/>
          <w:color w:val="231F20"/>
          <w:sz w:val="14"/>
        </w:rPr>
        <w:t>be</w:t>
      </w:r>
      <w:r>
        <w:rPr>
          <w:rFonts w:ascii="Arial"/>
          <w:color w:val="231F20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found on the rear of the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machine.</w:t>
      </w:r>
    </w:p>
    <w:p w:rsidR="00BA66E2" w:rsidRDefault="00BA66E2">
      <w:pPr>
        <w:spacing w:before="11"/>
        <w:rPr>
          <w:rFonts w:ascii="Arial" w:eastAsia="Arial" w:hAnsi="Arial" w:cs="Arial"/>
          <w:sz w:val="13"/>
          <w:szCs w:val="13"/>
        </w:rPr>
      </w:pPr>
    </w:p>
    <w:p w:rsidR="00BA66E2" w:rsidRDefault="0033762A">
      <w:pPr>
        <w:ind w:left="2697" w:right="56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There are two ways to register your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Guarantee:</w:t>
      </w:r>
    </w:p>
    <w:p w:rsidR="00BA66E2" w:rsidRDefault="00BA66E2">
      <w:pPr>
        <w:spacing w:before="8"/>
        <w:rPr>
          <w:rFonts w:ascii="Arial" w:eastAsia="Arial" w:hAnsi="Arial" w:cs="Arial"/>
          <w:sz w:val="14"/>
          <w:szCs w:val="14"/>
        </w:rPr>
      </w:pPr>
    </w:p>
    <w:p w:rsidR="00BA66E2" w:rsidRDefault="0033762A">
      <w:pPr>
        <w:pStyle w:val="ListParagraph"/>
        <w:numPr>
          <w:ilvl w:val="0"/>
          <w:numId w:val="1"/>
        </w:numPr>
        <w:tabs>
          <w:tab w:val="left" w:pos="2868"/>
        </w:tabs>
        <w:spacing w:line="244" w:lineRule="auto"/>
        <w:ind w:right="373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A3B46"/>
          <w:sz w:val="14"/>
        </w:rPr>
        <w:t xml:space="preserve">Online: </w:t>
      </w:r>
      <w:r>
        <w:rPr>
          <w:rFonts w:ascii="Arial"/>
          <w:color w:val="231F20"/>
          <w:sz w:val="14"/>
        </w:rPr>
        <w:t xml:space="preserve">Visit the Support page on our website and complete the </w:t>
      </w:r>
      <w:r>
        <w:rPr>
          <w:rFonts w:ascii="Arial"/>
          <w:color w:val="231F20"/>
          <w:sz w:val="14"/>
        </w:rPr>
        <w:t>online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Product</w:t>
      </w:r>
      <w:r>
        <w:rPr>
          <w:rFonts w:ascii="Arial"/>
          <w:color w:val="231F20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Registration form.</w:t>
      </w:r>
      <w:r>
        <w:rPr>
          <w:rFonts w:ascii="Arial"/>
          <w:color w:val="231F20"/>
          <w:spacing w:val="-12"/>
          <w:sz w:val="14"/>
        </w:rPr>
        <w:t xml:space="preserve"> </w:t>
      </w:r>
      <w:hyperlink r:id="rId10">
        <w:r>
          <w:rPr>
            <w:rFonts w:ascii="Arial"/>
            <w:color w:val="BE1E2D"/>
            <w:sz w:val="14"/>
          </w:rPr>
          <w:t>www.montpellier-appliances.com</w:t>
        </w:r>
      </w:hyperlink>
    </w:p>
    <w:p w:rsidR="00BA66E2" w:rsidRDefault="0033762A">
      <w:pPr>
        <w:pStyle w:val="ListParagraph"/>
        <w:numPr>
          <w:ilvl w:val="0"/>
          <w:numId w:val="1"/>
        </w:numPr>
        <w:tabs>
          <w:tab w:val="left" w:pos="2868"/>
        </w:tabs>
        <w:spacing w:before="85" w:line="244" w:lineRule="auto"/>
        <w:ind w:right="51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A3B46"/>
          <w:sz w:val="14"/>
          <w:szCs w:val="14"/>
        </w:rPr>
        <w:t>By Post:</w:t>
      </w:r>
      <w:r>
        <w:rPr>
          <w:rFonts w:ascii="Arial" w:eastAsia="Arial" w:hAnsi="Arial" w:cs="Arial"/>
          <w:color w:val="2A3B46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noProof/>
          <w:color w:val="2A3B46"/>
          <w:spacing w:val="17"/>
          <w:position w:val="-2"/>
          <w:sz w:val="14"/>
          <w:szCs w:val="14"/>
        </w:rPr>
        <w:drawing>
          <wp:inline distT="0" distB="0" distL="0" distR="0">
            <wp:extent cx="2655570" cy="82550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912" cy="8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A3B46"/>
          <w:spacing w:val="1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it in the post. Don’t forget to include your e-mail address so that we can</w:t>
      </w:r>
      <w:r>
        <w:rPr>
          <w:rFonts w:ascii="Arial" w:eastAsia="Arial" w:hAnsi="Arial" w:cs="Arial"/>
          <w:color w:val="231F20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send</w:t>
      </w:r>
    </w:p>
    <w:p w:rsidR="00BA66E2" w:rsidRDefault="00BA66E2">
      <w:pPr>
        <w:rPr>
          <w:rFonts w:ascii="Arial" w:eastAsia="Arial" w:hAnsi="Arial" w:cs="Arial"/>
          <w:sz w:val="3"/>
          <w:szCs w:val="3"/>
        </w:rPr>
      </w:pPr>
    </w:p>
    <w:p w:rsidR="00BA66E2" w:rsidRDefault="0033762A">
      <w:pPr>
        <w:spacing w:line="129" w:lineRule="exact"/>
        <w:ind w:left="2875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noProof/>
          <w:position w:val="-2"/>
          <w:sz w:val="12"/>
          <w:szCs w:val="12"/>
        </w:rPr>
        <w:drawing>
          <wp:inline distT="0" distB="0" distL="0" distR="0">
            <wp:extent cx="1098550" cy="8191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E2" w:rsidRDefault="00BA66E2">
      <w:pPr>
        <w:spacing w:before="11"/>
        <w:rPr>
          <w:rFonts w:ascii="Arial" w:eastAsia="Arial" w:hAnsi="Arial" w:cs="Arial"/>
          <w:sz w:val="12"/>
          <w:szCs w:val="12"/>
        </w:rPr>
      </w:pPr>
    </w:p>
    <w:p w:rsidR="00BA66E2" w:rsidRDefault="0033762A">
      <w:pPr>
        <w:spacing w:line="20" w:lineRule="exact"/>
        <w:ind w:left="268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18" style="width:260.25pt;height:1pt;mso-position-horizontal-relative:char;mso-position-vertical-relative:line" coordsize="5205,20">
            <v:group id="_x0000_s1219" style="position:absolute;left:53;top:10;width:5122;height:2" coordorigin="53,10" coordsize="5122,2">
              <v:shape id="_x0000_s1220" style="position:absolute;left:53;top:10;width:5122;height:2" coordorigin="53,10" coordsize="5122,0" path="m53,10r5121,e" filled="f" strokecolor="#be1e2d" strokeweight="1pt">
                <v:stroke dashstyle="dash"/>
                <v:path arrowok="t"/>
              </v:shape>
            </v:group>
            <v:group id="_x0000_s1221" style="position:absolute;left:10;top:10;width:2;height:2" coordorigin="10,10" coordsize="2,2">
              <v:shape id="_x0000_s1222" style="position:absolute;left:10;top:10;width:2;height:2" coordorigin="10,10" coordsize="0,0" path="m10,10r,e" filled="f" strokecolor="#be1e2d" strokeweight="1pt">
                <v:path arrowok="t"/>
              </v:shape>
            </v:group>
            <v:group id="_x0000_s1223" style="position:absolute;left:5195;top:10;width:2;height:2" coordorigin="5195,10" coordsize="2,2">
              <v:shape id="_x0000_s1224" style="position:absolute;left:5195;top:10;width:2;height:2" coordorigin="5195,10" coordsize="0,0" path="m5195,10r,e" filled="f" strokecolor="#be1e2d" strokeweight="1pt">
                <v:path arrowok="t"/>
              </v:shape>
            </v:group>
            <w10:anchorlock/>
          </v:group>
        </w:pict>
      </w:r>
    </w:p>
    <w:p w:rsidR="00BA66E2" w:rsidRDefault="00BA66E2">
      <w:pPr>
        <w:rPr>
          <w:rFonts w:ascii="Arial" w:eastAsia="Arial" w:hAnsi="Arial" w:cs="Arial"/>
          <w:sz w:val="14"/>
          <w:szCs w:val="14"/>
        </w:rPr>
      </w:pPr>
    </w:p>
    <w:p w:rsidR="00BA66E2" w:rsidRDefault="0033762A">
      <w:pPr>
        <w:spacing w:before="91"/>
        <w:ind w:left="3249" w:right="567"/>
        <w:rPr>
          <w:rFonts w:ascii="Arial" w:eastAsia="Arial" w:hAnsi="Arial" w:cs="Arial"/>
          <w:sz w:val="14"/>
          <w:szCs w:val="14"/>
        </w:rPr>
      </w:pPr>
      <w:r>
        <w:pict>
          <v:group id="_x0000_s1225" style="position:absolute;left:0;text-align:left;margin-left:555.45pt;margin-top:25.25pt;width:260.25pt;height:1pt;z-index:251594752;mso-position-horizontal-relative:page" coordorigin="11110,505" coordsize="5205,20">
            <v:group id="_x0000_s1226" style="position:absolute;left:11162;top:515;width:5122;height:2" coordorigin="11162,515" coordsize="5122,2">
              <v:shape id="_x0000_s1227" style="position:absolute;left:11162;top:515;width:5122;height:2" coordorigin="11162,515" coordsize="5122,0" path="m11162,515r5121,e" filled="f" strokecolor="#be1e2d" strokeweight="1pt">
                <v:stroke dashstyle="dash"/>
                <v:path arrowok="t"/>
              </v:shape>
            </v:group>
            <v:group id="_x0000_s1228" style="position:absolute;left:11120;top:515;width:2;height:2" coordorigin="11120,515" coordsize="2,2">
              <v:shape id="_x0000_s1229" style="position:absolute;left:11120;top:515;width:2;height:2" coordorigin="11120,515" coordsize="0,0" path="m11120,515r,e" filled="f" strokecolor="#be1e2d" strokeweight="1pt">
                <v:path arrowok="t"/>
              </v:shape>
            </v:group>
            <v:group id="_x0000_s1230" style="position:absolute;left:16305;top:515;width:2;height:2" coordorigin="16305,515" coordsize="2,2">
              <v:shape id="_x0000_s1231" style="position:absolute;left:16305;top:515;width:2;height:2" coordorigin="16305,515" coordsize="0,0" path="m16305,515r,e" filled="f" strokecolor="#be1e2d" strokeweight="1pt">
                <v:path arrowok="t"/>
              </v:shape>
            </v:group>
            <w10:wrap anchorx="page"/>
          </v:group>
        </w:pict>
      </w:r>
      <w:r>
        <w:pict>
          <v:group id="_x0000_s1232" style="position:absolute;left:0;text-align:left;margin-left:555.6pt;margin-top:-3.3pt;width:24.8pt;height:23.85pt;z-index:251595776;mso-position-horizontal-relative:page" coordorigin="11113,-66" coordsize="496,477">
            <v:shape id="_x0000_s1233" style="position:absolute;left:11113;top:-66;width:496;height:477" coordorigin="11113,-66" coordsize="496,477" path="m11365,-66r-64,7l11244,-38r-49,33l11151,47r-27,54l11113,157r1,23l11125,243r35,70l11206,359r53,31l11335,409r20,1l11378,410r62,-12l11510,363r47,-47l11580,284r-220,l11338,281r-57,-31l11251,192r1,-27l11277,101r49,-35l11346,61r234,l11572,48r-40,-49l11483,-36r-56,-22l11386,-65r-21,-1xe" fillcolor="#c6c6c2" stroked="f">
              <v:path arrowok="t"/>
            </v:shape>
            <v:shape id="_x0000_s1234" style="position:absolute;left:11113;top:-66;width:496;height:477" coordorigin="11113,-66" coordsize="496,477" path="m11580,61r-234,l11372,63r23,5l11448,105r23,57l11469,187r-28,61l11387,280r-27,4l11580,284r22,-57l11608,189r,-23l11597,102r-15,-37l11580,61xe" fillcolor="#c6c6c2" stroked="f">
              <v:path arrowok="t"/>
            </v:shape>
            <w10:wrap anchorx="page"/>
          </v:group>
        </w:pict>
      </w:r>
      <w:r>
        <w:rPr>
          <w:rFonts w:ascii="Arial"/>
          <w:color w:val="2A3B46"/>
          <w:sz w:val="14"/>
        </w:rPr>
        <w:t xml:space="preserve">Note: </w:t>
      </w:r>
      <w:r>
        <w:rPr>
          <w:rFonts w:ascii="Arial"/>
          <w:color w:val="2A3B46"/>
          <w:spacing w:val="-3"/>
          <w:sz w:val="14"/>
        </w:rPr>
        <w:t xml:space="preserve">We </w:t>
      </w:r>
      <w:r>
        <w:rPr>
          <w:rFonts w:ascii="Arial"/>
          <w:color w:val="2A3B46"/>
          <w:sz w:val="14"/>
        </w:rPr>
        <w:t>are unable to take registrations over the</w:t>
      </w:r>
      <w:r>
        <w:rPr>
          <w:rFonts w:ascii="Arial"/>
          <w:color w:val="2A3B46"/>
          <w:spacing w:val="-6"/>
          <w:sz w:val="14"/>
        </w:rPr>
        <w:t xml:space="preserve"> </w:t>
      </w:r>
      <w:r>
        <w:rPr>
          <w:rFonts w:ascii="Arial"/>
          <w:color w:val="2A3B46"/>
          <w:sz w:val="14"/>
        </w:rPr>
        <w:t>phone.</w:t>
      </w:r>
    </w:p>
    <w:p w:rsidR="00BA66E2" w:rsidRDefault="00BA66E2">
      <w:pPr>
        <w:rPr>
          <w:rFonts w:ascii="Arial" w:eastAsia="Arial" w:hAnsi="Arial" w:cs="Arial"/>
          <w:sz w:val="14"/>
          <w:szCs w:val="14"/>
        </w:rPr>
        <w:sectPr w:rsidR="00BA66E2">
          <w:type w:val="continuous"/>
          <w:pgSz w:w="16820" w:h="11900" w:orient="landscape"/>
          <w:pgMar w:top="400" w:right="240" w:bottom="280" w:left="0" w:header="720" w:footer="720" w:gutter="0"/>
          <w:cols w:num="2" w:space="720" w:equalWidth="0">
            <w:col w:w="6501" w:space="1927"/>
            <w:col w:w="8152"/>
          </w:cols>
        </w:sectPr>
      </w:pPr>
    </w:p>
    <w:p w:rsidR="00BA66E2" w:rsidRDefault="00BA66E2">
      <w:pPr>
        <w:spacing w:before="3"/>
        <w:rPr>
          <w:rFonts w:ascii="Arial" w:eastAsia="Arial" w:hAnsi="Arial" w:cs="Arial"/>
          <w:sz w:val="6"/>
          <w:szCs w:val="6"/>
        </w:rPr>
      </w:pPr>
    </w:p>
    <w:p w:rsidR="00BA66E2" w:rsidRDefault="0033762A">
      <w:pPr>
        <w:tabs>
          <w:tab w:val="left" w:pos="8573"/>
        </w:tabs>
        <w:spacing w:line="238" w:lineRule="exact"/>
        <w:ind w:left="241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-2"/>
          <w:sz w:val="20"/>
        </w:rPr>
      </w:r>
      <w:r>
        <w:rPr>
          <w:rFonts w:ascii="Arial"/>
          <w:position w:val="-2"/>
          <w:sz w:val="20"/>
        </w:rPr>
        <w:pict>
          <v:group id="_x0000_s1235" style="width:133.25pt;height:10.4pt;mso-position-horizontal-relative:char;mso-position-vertical-relative:line" coordsize="2665,208">
            <v:group id="_x0000_s1236" style="position:absolute;width:2665;height:208" coordsize="2665,208">
              <v:shape id="_x0000_s1237" style="position:absolute;width:2665;height:208" coordsize="2665,208" path="m91,3l,3,,204r91,l103,202r9,-3l129,192r17,-14l151,170r-111,l40,37r112,l151,35r-9,-9l134,17,124,11,103,5,91,3xe" fillcolor="#231f20" stroked="f">
                <v:path arrowok="t"/>
              </v:shape>
              <v:shape id="_x0000_s1238" style="position:absolute;width:2665;height:208" coordsize="2665,208" path="m152,37r-77,l86,38r6,1l126,88r,31l90,169r-8,1l151,170r4,-8l164,139r3,-18l168,97,166,76,161,58,157,45r-5,-8xe" fillcolor="#231f20" stroked="f">
                <v:path arrowok="t"/>
              </v:shape>
              <v:shape id="_x0000_s1239" style="position:absolute;width:2665;height:208" coordsize="2665,208" path="m366,3l218,3r,201l370,204r,-34l258,170r,-54l359,116r,-34l258,82r,-45l366,37r,-34xe" fillcolor="#231f20" stroked="f">
                <v:path arrowok="t"/>
              </v:shape>
              <v:shape id="_x0000_s1240" style="position:absolute;width:2665;height:208" coordsize="2665,208" path="m521,3r-43,l400,204r43,l459,158r124,l569,125r-97,l499,50r40,l521,3xe" fillcolor="#231f20" stroked="f">
                <v:path arrowok="t"/>
              </v:shape>
              <v:shape id="_x0000_s1241" style="position:absolute;width:2665;height:208" coordsize="2665,208" path="m583,158r-44,l557,204r44,l583,158xe" fillcolor="#231f20" stroked="f">
                <v:path arrowok="t"/>
              </v:shape>
              <v:shape id="_x0000_s1242" style="position:absolute;width:2665;height:208" coordsize="2665,208" path="m539,50r-40,l526,125r43,l539,50xe" fillcolor="#231f20" stroked="f">
                <v:path arrowok="t"/>
              </v:shape>
              <v:shape id="_x0000_s1243" style="position:absolute;width:2665;height:208" coordsize="2665,208" path="m723,3r-85,l638,204r41,l679,120r79,l754,115r20,-7l789,97r8,-9l679,88r,-51l799,37,747,4,723,3xe" fillcolor="#231f20" stroked="f">
                <v:path arrowok="t"/>
              </v:shape>
              <v:shape id="_x0000_s1244" style="position:absolute;width:2665;height:208" coordsize="2665,208" path="m758,120r-62,l703,121r4,1l770,204r48,l794,165,784,149r-8,-11l765,126r-7,-6l758,120xe" fillcolor="#231f20" stroked="f">
                <v:path arrowok="t"/>
              </v:shape>
              <v:shape id="_x0000_s1245" style="position:absolute;width:2665;height:208" coordsize="2665,208" path="m799,37r-72,l736,38r4,l746,39r5,3l759,50r1,5l760,68,728,88r69,l798,87r4,-12l802,48,799,37xe" fillcolor="#231f20" stroked="f">
                <v:path arrowok="t"/>
              </v:shape>
              <v:shape id="_x0000_s1246" style="position:absolute;width:2665;height:208" coordsize="2665,208" path="m1062,l991,38r-17,82l977,138r36,54l1074,207r17,-4l1109,195r20,-15l1134,173r-59,l1059,172r-43,-57l1016,85r4,-20l1029,51r9,-11l1050,35r86,l1135,33,1121,17,1105,8,1086,2,1062,xe" fillcolor="#231f20" stroked="f">
                <v:path arrowok="t"/>
              </v:shape>
              <v:shape id="_x0000_s1247" style="position:absolute;width:2665;height:208" coordsize="2665,208" path="m1108,130r-3,15l1099,156r-15,13l1075,173r59,l1140,163r8,-20l1108,130xe" fillcolor="#231f20" stroked="f">
                <v:path arrowok="t"/>
              </v:shape>
              <v:shape id="_x0000_s1248" style="position:absolute;width:2665;height:208" coordsize="2665,208" path="m1136,35r-60,l1085,38r15,12l1105,58r2,10l1144,50r-8,-15xe" fillcolor="#231f20" stroked="f">
                <v:path arrowok="t"/>
              </v:shape>
              <v:shape id="_x0000_s1249" style="position:absolute;width:2665;height:208" coordsize="2665,208" path="m1238,3r-40,l1198,124r21,66l1280,207r16,l1351,173r-84,l1259,170r-21,-40l1238,3xe" fillcolor="#231f20" stroked="f">
                <v:path arrowok="t"/>
              </v:shape>
              <v:shape id="_x0000_s1250" style="position:absolute;width:2665;height:208" coordsize="2665,208" path="m1357,3r-40,l1317,134r-1,7l1314,155r-3,6l1299,170r-9,3l1351,173r1,-3l1355,152r2,-18l1357,109r,-106xe" fillcolor="#231f20" stroked="f">
                <v:path arrowok="t"/>
              </v:shape>
              <v:shape id="_x0000_s1251" style="position:absolute;width:2665;height:208" coordsize="2665,208" path="m1445,135r-40,4l1406,140r4,20l1468,206r25,1l1514,205r18,-5l1543,195r9,-7l1562,173r-86,l1466,170r-14,-12l1447,148r-2,-13xe" fillcolor="#231f20" stroked="f">
                <v:path arrowok="t"/>
              </v:shape>
              <v:shape id="_x0000_s1252" style="position:absolute;width:2665;height:208" coordsize="2665,208" path="m1486,r-59,18l1413,48r1,18l1477,116r17,4l1504,123r12,4l1521,130r3,4l1527,137r1,4l1528,153r-3,6l1518,165r-7,5l1502,173r60,l1565,168r3,-11l1568,133,1517,85,1475,74r-13,-4l1453,62r-2,-4l1451,48r3,-4l1458,41r6,-5l1474,34r80,l1548,25,1528,8,1509,2,1486,xe" fillcolor="#231f20" stroked="f">
                <v:path arrowok="t"/>
              </v:shape>
              <v:shape id="_x0000_s1253" style="position:absolute;width:2665;height:208" coordsize="2665,208" path="m1554,34r-57,l1505,36r12,9l1520,52r2,10l1563,58r-4,-17l1554,34xe" fillcolor="#231f20" stroked="f">
                <v:path arrowok="t"/>
              </v:shape>
              <v:shape id="_x0000_s1254" style="position:absolute;width:2665;height:208" coordsize="2665,208" path="m1704,37r-41,l1663,204r41,l1704,37xe" fillcolor="#231f20" stroked="f">
                <v:path arrowok="t"/>
              </v:shape>
              <v:shape id="_x0000_s1255" style="position:absolute;width:2665;height:208" coordsize="2665,208" path="m1763,3r-159,l1604,37r159,l1763,3xe" fillcolor="#231f20" stroked="f">
                <v:path arrowok="t"/>
              </v:shape>
              <v:shape id="_x0000_s1256" style="position:absolute;width:2665;height:208" coordsize="2665,208" path="m1884,r-67,28l1791,103r,6l1792,115r34,73l1907,206r20,-5l1945,192r15,-13l1966,171r-90,l1860,163r-18,-18l1835,126r-2,-21l1833,97r26,-54l1903,36r63,l1959,27,1945,15,1928,7,1907,2,1884,xe" fillcolor="#231f20" stroked="f">
                <v:path arrowok="t"/>
              </v:shape>
              <v:shape id="_x0000_s1257" style="position:absolute;width:2665;height:208" coordsize="2665,208" path="m1966,36r-63,l1919,45r18,20l1942,83r2,26l1941,128r-8,18l1919,164r-17,6l1876,171r90,l1971,164r8,-18l1984,126r2,-23l1984,80r-5,-20l1971,42r-5,-6xe" fillcolor="#231f20" stroked="f">
                <v:path arrowok="t"/>
              </v:shape>
              <v:shape id="_x0000_s1258" style="position:absolute;width:2665;height:208" coordsize="2665,208" path="m2093,3r-61,l2032,204r38,l2070,46r34,l2093,3xe" fillcolor="#231f20" stroked="f">
                <v:path arrowok="t"/>
              </v:shape>
              <v:shape id="_x0000_s1259" style="position:absolute;width:2665;height:208" coordsize="2665,208" path="m2104,46r-34,l2110,204r39,l2165,140r-36,l2104,46xe" fillcolor="#231f20" stroked="f">
                <v:path arrowok="t"/>
              </v:shape>
              <v:shape id="_x0000_s1260" style="position:absolute;width:2665;height:208" coordsize="2665,208" path="m2226,46r-38,l2188,204r38,l2226,46xe" fillcolor="#231f20" stroked="f">
                <v:path arrowok="t"/>
              </v:shape>
              <v:shape id="_x0000_s1261" style="position:absolute;width:2665;height:208" coordsize="2665,208" path="m2226,3r-61,l2129,140r36,l2188,46r38,l2226,3xe" fillcolor="#231f20" stroked="f">
                <v:path arrowok="t"/>
              </v:shape>
              <v:shape id="_x0000_s1262" style="position:absolute;width:2665;height:208" coordsize="2665,208" path="m2430,3r-148,l2282,204r152,l2434,170r-112,l2322,116r101,l2423,82r-101,l2322,37r108,l2430,3xe" fillcolor="#231f20" stroked="f">
                <v:path arrowok="t"/>
              </v:shape>
              <v:shape id="_x0000_s1263" style="position:absolute;width:2665;height:208" coordsize="2665,208" path="m2569,3r-85,l2484,204r41,l2525,120r79,l2600,115r20,-7l2635,97r8,-9l2525,88r,-51l2645,37,2634,19r-8,-7l2611,7,2594,4,2569,3xe" fillcolor="#231f20" stroked="f">
                <v:path arrowok="t"/>
              </v:shape>
              <v:shape id="_x0000_s1264" style="position:absolute;width:2665;height:208" coordsize="2665,208" path="m2604,120r-62,l2549,121r4,1l2587,160r29,44l2664,204r-24,-39l2630,149r-7,-11l2611,126r-7,-6l2604,120xe" fillcolor="#231f20" stroked="f">
                <v:path arrowok="t"/>
              </v:shape>
              <v:shape id="_x0000_s1265" style="position:absolute;width:2665;height:208" coordsize="2665,208" path="m2645,37r-72,l2582,38r4,l2592,39r5,3l2605,50r1,5l2606,68r-32,20l2643,88r1,-1l2648,75r,-27l2645,37xe" fillcolor="#231f20" stroked="f">
                <v:path arrowok="t"/>
              </v:shape>
            </v:group>
            <w10:anchorlock/>
          </v:group>
        </w:pict>
      </w:r>
      <w:r>
        <w:rPr>
          <w:rFonts w:ascii="Arial"/>
          <w:position w:val="-2"/>
          <w:sz w:val="20"/>
        </w:rPr>
        <w:tab/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pict>
          <v:group id="_x0000_s1266" style="width:46.35pt;height:11.95pt;mso-position-horizontal-relative:char;mso-position-vertical-relative:line" coordsize="927,239">
            <v:group id="_x0000_s1267" style="position:absolute;left:97;top:52;width:2;height:167" coordorigin="97,52" coordsize="2,167">
              <v:shape id="_x0000_s1268" style="position:absolute;left:97;top:52;width:2;height:167" coordorigin="97,52" coordsize="0,167" path="m97,52r,166e" filled="f" strokecolor="#231f20" strokeweight=".71469mm">
                <v:path arrowok="t"/>
              </v:shape>
            </v:group>
            <v:group id="_x0000_s1269" style="position:absolute;left:17;top:35;width:160;height:2" coordorigin="17,35" coordsize="160,2">
              <v:shape id="_x0000_s1270" style="position:absolute;left:17;top:35;width:160;height:2" coordorigin="17,35" coordsize="160,0" path="m17,35r159,e" filled="f" strokecolor="#231f20" strokeweight=".59842mm">
                <v:path arrowok="t"/>
              </v:shape>
            </v:group>
            <v:group id="_x0000_s1271" style="position:absolute;left:161;top:18;width:202;height:201" coordorigin="161,18" coordsize="202,201">
              <v:shape id="_x0000_s1272" style="position:absolute;left:161;top:18;width:202;height:201" coordorigin="161,18" coordsize="202,201" path="m282,18r-43,l161,218r43,l221,173r123,l331,139r-98,l260,65r41,l282,18xe" fillcolor="#231f20" stroked="f">
                <v:path arrowok="t"/>
              </v:shape>
              <v:shape id="_x0000_s1273" style="position:absolute;left:161;top:18;width:202;height:201" coordorigin="161,18" coordsize="202,201" path="m344,173r-43,l318,218r44,l344,173xe" fillcolor="#231f20" stroked="f">
                <v:path arrowok="t"/>
              </v:shape>
              <v:shape id="_x0000_s1274" style="position:absolute;left:161;top:18;width:202;height:201" coordorigin="161,18" coordsize="202,201" path="m301,65r-41,l288,139r43,l301,65xe" fillcolor="#231f20" stroked="f">
                <v:path arrowok="t"/>
              </v:shape>
            </v:group>
            <v:group id="_x0000_s1275" style="position:absolute;left:384;top:18;width:168;height:201" coordorigin="384,18" coordsize="168,201">
              <v:shape id="_x0000_s1276" style="position:absolute;left:384;top:18;width:168;height:201" coordorigin="384,18" coordsize="168,201" path="m480,18r-96,l384,218r81,l535,202r12,-17l424,185r,-54l543,131r-8,-10l526,115r-12,-3l522,108r7,-6l532,98r-108,l424,51r116,l532,38r-5,-6l514,24r-7,-3l492,19,480,18xe" fillcolor="#231f20" stroked="f">
                <v:path arrowok="t"/>
              </v:shape>
              <v:shape id="_x0000_s1277" style="position:absolute;left:384;top:18;width:168;height:201" coordorigin="384,18" coordsize="168,201" path="m543,131r-68,l487,132r11,4l503,139r6,8l510,152r,13l508,171r-7,9l496,182r-6,1l486,184r-10,1l547,185r3,-7l552,169r,-20l549,139r-6,-8xe" fillcolor="#231f20" stroked="f">
                <v:path arrowok="t"/>
              </v:shape>
              <v:shape id="_x0000_s1278" style="position:absolute;left:384;top:18;width:168;height:201" coordorigin="384,18" coordsize="168,201" path="m540,51r-73,l478,51r11,2l494,55r7,8l503,68r,13l467,98r65,l539,86r3,-8l542,60r-2,-8l540,51xe" fillcolor="#231f20" stroked="f">
                <v:path arrowok="t"/>
              </v:shape>
            </v:group>
            <v:group id="_x0000_s1279" style="position:absolute;left:587;top:201;width:142;height:2" coordorigin="587,201" coordsize="142,2">
              <v:shape id="_x0000_s1280" style="position:absolute;left:587;top:201;width:142;height:2" coordorigin="587,201" coordsize="142,0" path="m587,201r141,e" filled="f" strokecolor="#231f20" strokeweight="1.7pt">
                <v:path arrowok="t"/>
              </v:shape>
            </v:group>
            <v:group id="_x0000_s1281" style="position:absolute;left:607;top:20;width:2;height:164" coordorigin="607,20" coordsize="2,164">
              <v:shape id="_x0000_s1282" style="position:absolute;left:607;top:20;width:2;height:164" coordorigin="607,20" coordsize="0,164" path="m607,20r,164e" filled="f" strokecolor="#231f20" strokeweight=".71369mm">
                <v:path arrowok="t"/>
              </v:shape>
            </v:group>
            <v:group id="_x0000_s1283" style="position:absolute;left:757;top:201;width:153;height:2" coordorigin="757,201" coordsize="153,2">
              <v:shape id="_x0000_s1284" style="position:absolute;left:757;top:201;width:153;height:2" coordorigin="757,201" coordsize="153,0" path="m757,201r152,e" filled="f" strokecolor="#231f20" strokeweight="1.7pt">
                <v:path arrowok="t"/>
              </v:shape>
            </v:group>
            <v:group id="_x0000_s1285" style="position:absolute;left:757;top:157;width:41;height:2" coordorigin="757,157" coordsize="41,2">
              <v:shape id="_x0000_s1286" style="position:absolute;left:757;top:157;width:41;height:2" coordorigin="757,157" coordsize="41,0" path="m757,157r41,e" filled="f" strokecolor="#231f20" strokeweight="2.7pt">
                <v:path arrowok="t"/>
              </v:shape>
            </v:group>
            <v:group id="_x0000_s1287" style="position:absolute;left:757;top:113;width:142;height:2" coordorigin="757,113" coordsize="142,2">
              <v:shape id="_x0000_s1288" style="position:absolute;left:757;top:113;width:142;height:2" coordorigin="757,113" coordsize="142,0" path="m757,113r141,e" filled="f" strokecolor="#231f20" strokeweight="1.7pt">
                <v:path arrowok="t"/>
              </v:shape>
            </v:group>
            <v:group id="_x0000_s1289" style="position:absolute;left:757;top:74;width:41;height:2" coordorigin="757,74" coordsize="41,2">
              <v:shape id="_x0000_s1290" style="position:absolute;left:757;top:74;width:41;height:2" coordorigin="757,74" coordsize="41,0" path="m757,74r41,e" filled="f" strokecolor="#231f20" strokeweight="2.2pt">
                <v:path arrowok="t"/>
              </v:shape>
            </v:group>
            <v:group id="_x0000_s1291" style="position:absolute;left:757;top:35;width:149;height:2" coordorigin="757,35" coordsize="149,2">
              <v:shape id="_x0000_s1292" style="position:absolute;left:757;top:35;width:149;height:2" coordorigin="757,35" coordsize="149,0" path="m757,35r149,e" filled="f" strokecolor="#231f20" strokeweight="1.7pt">
                <v:path arrowok="t"/>
              </v:shape>
            </v:group>
            <w10:anchorlock/>
          </v:group>
        </w:pict>
      </w:r>
      <w:r>
        <w:rPr>
          <w:rFonts w:ascii="Times New Roman"/>
          <w:spacing w:val="83"/>
          <w:position w:val="-4"/>
          <w:sz w:val="20"/>
        </w:rPr>
        <w:t xml:space="preserve"> </w:t>
      </w:r>
      <w:r>
        <w:rPr>
          <w:rFonts w:ascii="Arial"/>
          <w:spacing w:val="83"/>
          <w:position w:val="-2"/>
          <w:sz w:val="20"/>
        </w:rPr>
      </w:r>
      <w:r>
        <w:rPr>
          <w:rFonts w:ascii="Arial"/>
          <w:spacing w:val="83"/>
          <w:position w:val="-2"/>
          <w:sz w:val="20"/>
        </w:rPr>
        <w:pict>
          <v:group id="_x0000_s1293" style="width:18.2pt;height:10.3pt;mso-position-horizontal-relative:char;mso-position-vertical-relative:line" coordsize="364,206">
            <v:group id="_x0000_s1294" style="position:absolute;width:195;height:206" coordsize="195,206">
              <v:shape id="_x0000_s1295" style="position:absolute;width:195;height:206" coordsize="195,206" path="m92,l26,28,,103r,6l,115r35,73l116,206r20,-5l153,192r16,-13l175,171r-90,l68,163,50,145,44,126,42,105r,-8l68,43r43,-7l175,36r-7,-9l153,15,136,7,116,2,92,xe" fillcolor="#231f20" stroked="f">
                <v:path arrowok="t"/>
              </v:shape>
              <v:shape id="_x0000_s1296" style="position:absolute;width:195;height:206" coordsize="195,206" path="m175,36r-64,l128,45r18,20l151,83r1,26l149,128r-7,18l127,164r-17,6l85,171r90,l180,164r8,-18l193,126r1,-23l192,80,187,60,179,42r-4,-6xe" fillcolor="#231f20" stroked="f">
                <v:path arrowok="t"/>
              </v:shape>
            </v:group>
            <v:group id="_x0000_s1297" style="position:absolute;left:226;top:3;width:138;height:201" coordorigin="226,3" coordsize="138,201">
              <v:shape id="_x0000_s1298" style="position:absolute;left:226;top:3;width:138;height:201" coordorigin="226,3" coordsize="138,201" path="m364,3l226,3r,201l267,204r,-85l350,119r,-34l267,85r,-48l364,37r,-34xe" fillcolor="#231f20" stroked="f">
                <v:path arrowok="t"/>
              </v:shape>
            </v:group>
            <w10:anchorlock/>
          </v:group>
        </w:pict>
      </w:r>
      <w:r>
        <w:rPr>
          <w:rFonts w:ascii="Times New Roman"/>
          <w:spacing w:val="116"/>
          <w:position w:val="-2"/>
          <w:sz w:val="20"/>
        </w:rPr>
        <w:t xml:space="preserve"> </w:t>
      </w:r>
      <w:r>
        <w:rPr>
          <w:rFonts w:ascii="Arial"/>
          <w:spacing w:val="116"/>
          <w:position w:val="-4"/>
          <w:sz w:val="20"/>
        </w:rPr>
      </w:r>
      <w:r>
        <w:rPr>
          <w:rFonts w:ascii="Arial"/>
          <w:spacing w:val="116"/>
          <w:position w:val="-4"/>
          <w:sz w:val="20"/>
        </w:rPr>
        <w:pict>
          <v:group id="_x0000_s1299" style="width:75.65pt;height:11.25pt;mso-position-horizontal-relative:char;mso-position-vertical-relative:line" coordsize="1513,225">
            <v:group id="_x0000_s1300" style="position:absolute;width:174;height:207" coordsize="174,207">
              <v:shape id="_x0000_s1301" style="position:absolute;width:174;height:207" coordsize="174,207" path="m89,l17,38,,120r3,18l39,192r61,15l117,203r18,-8l155,180r5,-7l101,173,85,172,42,115r,-30l46,65,55,51,64,40,76,35r86,l162,33,147,17,131,8,112,2,89,xe" fillcolor="#231f20" stroked="f">
                <v:path arrowok="t"/>
              </v:shape>
              <v:shape id="_x0000_s1302" style="position:absolute;width:174;height:207" coordsize="174,207" path="m135,130r-4,15l126,156r-8,6l110,169r-9,4l160,173r6,-10l174,143,135,130xe" fillcolor="#231f20" stroked="f">
                <v:path arrowok="t"/>
              </v:shape>
              <v:shape id="_x0000_s1303" style="position:absolute;width:174;height:207" coordsize="174,207" path="m162,35r-60,l111,38r15,12l131,58r2,10l171,50,162,35xe" fillcolor="#231f20" stroked="f">
                <v:path arrowok="t"/>
              </v:shape>
            </v:group>
            <v:group id="_x0000_s1304" style="position:absolute;left:201;width:195;height:206" coordorigin="201" coordsize="195,206">
              <v:shape id="_x0000_s1305" style="position:absolute;left:201;width:195;height:206" coordorigin="201" coordsize="195,206" path="m293,l226,28r-25,75l201,109r,6l235,188r82,18l336,201r18,-9l369,179r6,-8l285,171r-16,-8l251,145r-7,-19l242,105r,-8l268,43r44,-7l375,36r-7,-9l354,15,337,7,317,2,293,xe" fillcolor="#231f20" stroked="f">
                <v:path arrowok="t"/>
              </v:shape>
              <v:shape id="_x0000_s1306" style="position:absolute;left:201;width:195;height:206" coordorigin="201" coordsize="195,206" path="m375,36r-63,l328,45r18,20l351,83r2,26l350,128r-8,18l328,164r-17,6l285,171r90,l381,164r8,-18l393,126r2,-23l393,80,388,60,380,42r-5,-6xe" fillcolor="#231f20" stroked="f">
                <v:path arrowok="t"/>
              </v:shape>
            </v:group>
            <v:group id="_x0000_s1307" style="position:absolute;left:427;top:3;width:160;height:201" coordorigin="427,3" coordsize="160,201">
              <v:shape id="_x0000_s1308" style="position:absolute;left:427;top:3;width:160;height:201" coordorigin="427,3" coordsize="160,201" path="m466,3r-39,l427,204r37,l464,73r45,l466,3xe" fillcolor="#231f20" stroked="f">
                <v:path arrowok="t"/>
              </v:shape>
              <v:shape id="_x0000_s1309" style="position:absolute;left:427;top:3;width:160;height:201" coordorigin="427,3" coordsize="160,201" path="m509,73r-45,l545,204r41,l586,137r-38,l509,73xe" fillcolor="#231f20" stroked="f">
                <v:path arrowok="t"/>
              </v:shape>
              <v:shape id="_x0000_s1310" style="position:absolute;left:427;top:3;width:160;height:201" coordorigin="427,3" coordsize="160,201" path="m586,3r-38,l548,137r38,l586,3xe" fillcolor="#231f20" stroked="f">
                <v:path arrowok="t"/>
              </v:shape>
            </v:group>
            <v:group id="_x0000_s1311" style="position:absolute;left:694;top:37;width:2;height:167" coordorigin="694,37" coordsize="2,167">
              <v:shape id="_x0000_s1312" style="position:absolute;left:694;top:37;width:2;height:167" coordorigin="694,37" coordsize="0,167" path="m694,37r,167e" filled="f" strokecolor="#231f20" strokeweight=".71419mm">
                <v:path arrowok="t"/>
              </v:shape>
            </v:group>
            <v:group id="_x0000_s1313" style="position:absolute;left:614;top:20;width:160;height:2" coordorigin="614,20" coordsize="160,2">
              <v:shape id="_x0000_s1314" style="position:absolute;left:614;top:20;width:160;height:2" coordorigin="614,20" coordsize="160,0" path="m614,20r160,e" filled="f" strokecolor="#231f20" strokeweight=".59842mm">
                <v:path arrowok="t"/>
              </v:shape>
            </v:group>
            <v:group id="_x0000_s1315" style="position:absolute;left:800;top:187;width:153;height:2" coordorigin="800,187" coordsize="153,2">
              <v:shape id="_x0000_s1316" style="position:absolute;left:800;top:187;width:153;height:2" coordorigin="800,187" coordsize="153,0" path="m800,187r152,e" filled="f" strokecolor="#231f20" strokeweight="1.7pt">
                <v:path arrowok="t"/>
              </v:shape>
            </v:group>
            <v:group id="_x0000_s1317" style="position:absolute;left:800;top:143;width:41;height:2" coordorigin="800,143" coordsize="41,2">
              <v:shape id="_x0000_s1318" style="position:absolute;left:800;top:143;width:41;height:2" coordorigin="800,143" coordsize="41,0" path="m800,143r40,e" filled="f" strokecolor="#231f20" strokeweight="2.7pt">
                <v:path arrowok="t"/>
              </v:shape>
            </v:group>
            <v:group id="_x0000_s1319" style="position:absolute;left:800;top:99;width:142;height:2" coordorigin="800,99" coordsize="142,2">
              <v:shape id="_x0000_s1320" style="position:absolute;left:800;top:99;width:142;height:2" coordorigin="800,99" coordsize="142,0" path="m800,99r141,e" filled="f" strokecolor="#231f20" strokeweight="1.7pt">
                <v:path arrowok="t"/>
              </v:shape>
            </v:group>
            <v:group id="_x0000_s1321" style="position:absolute;left:800;top:60;width:41;height:2" coordorigin="800,60" coordsize="41,2">
              <v:shape id="_x0000_s1322" style="position:absolute;left:800;top:60;width:41;height:2" coordorigin="800,60" coordsize="41,0" path="m800,60r40,e" filled="f" strokecolor="#231f20" strokeweight="2.2pt">
                <v:path arrowok="t"/>
              </v:shape>
            </v:group>
            <v:group id="_x0000_s1323" style="position:absolute;left:800;top:21;width:149;height:2" coordorigin="800,21" coordsize="149,2">
              <v:shape id="_x0000_s1324" style="position:absolute;left:800;top:21;width:149;height:2" coordorigin="800,21" coordsize="149,0" path="m800,21r148,e" filled="f" strokecolor="#231f20" strokeweight="1.7pt">
                <v:path arrowok="t"/>
              </v:shape>
            </v:group>
            <v:group id="_x0000_s1325" style="position:absolute;left:987;top:3;width:160;height:201" coordorigin="987,3" coordsize="160,201">
              <v:shape id="_x0000_s1326" style="position:absolute;left:987;top:3;width:160;height:201" coordorigin="987,3" coordsize="160,201" path="m1026,3r-39,l987,204r37,l1024,73r45,l1026,3xe" fillcolor="#231f20" stroked="f">
                <v:path arrowok="t"/>
              </v:shape>
              <v:shape id="_x0000_s1327" style="position:absolute;left:987;top:3;width:160;height:201" coordorigin="987,3" coordsize="160,201" path="m1069,73r-45,l1105,204r41,l1146,137r-38,l1069,73xe" fillcolor="#231f20" stroked="f">
                <v:path arrowok="t"/>
              </v:shape>
              <v:shape id="_x0000_s1328" style="position:absolute;left:987;top:3;width:160;height:201" coordorigin="987,3" coordsize="160,201" path="m1146,3r-38,l1108,137r38,l1146,3xe" fillcolor="#231f20" stroked="f">
                <v:path arrowok="t"/>
              </v:shape>
            </v:group>
            <v:group id="_x0000_s1329" style="position:absolute;left:1254;top:37;width:2;height:167" coordorigin="1254,37" coordsize="2,167">
              <v:shape id="_x0000_s1330" style="position:absolute;left:1254;top:37;width:2;height:167" coordorigin="1254,37" coordsize="0,167" path="m1254,37r,167e" filled="f" strokecolor="#231f20" strokeweight=".71469mm">
                <v:path arrowok="t"/>
              </v:shape>
            </v:group>
            <v:group id="_x0000_s1331" style="position:absolute;left:1174;top:20;width:160;height:2" coordorigin="1174,20" coordsize="160,2">
              <v:shape id="_x0000_s1332" style="position:absolute;left:1174;top:20;width:160;height:2" coordorigin="1174,20" coordsize="160,0" path="m1174,20r160,e" filled="f" strokecolor="#231f20" strokeweight=".59842mm">
                <v:path arrowok="t"/>
              </v:shape>
            </v:group>
            <v:group id="_x0000_s1333" style="position:absolute;left:1349;width:163;height:208" coordorigin="1349" coordsize="163,208">
              <v:shape id="_x0000_s1334" style="position:absolute;left:1349;width:163;height:208" coordorigin="1349" coordsize="163,208" path="m1389,135r-40,4l1350,140r4,20l1412,206r25,1l1458,205r18,-5l1487,195r9,-7l1506,173r-86,l1410,170r-14,-12l1391,148r-2,-13xe" fillcolor="#231f20" stroked="f">
                <v:path arrowok="t"/>
              </v:shape>
              <v:shape id="_x0000_s1335" style="position:absolute;left:1349;width:163;height:208" coordorigin="1349" coordsize="163,208" path="m1430,r-59,18l1357,48r1,18l1421,116r17,4l1448,123r12,4l1465,130r3,4l1471,137r1,4l1472,153r-3,6l1462,165r-7,5l1446,173r60,l1509,168r3,-11l1512,133,1461,85,1419,74r-13,-4l1397,62r-2,-4l1395,48r2,-4l1402,41r6,-5l1418,34r80,l1492,25,1472,8,1453,2,1430,xe" fillcolor="#231f20" stroked="f">
                <v:path arrowok="t"/>
              </v:shape>
              <v:shape id="_x0000_s1336" style="position:absolute;left:1349;width:163;height:208" coordorigin="1349" coordsize="163,208" path="m1498,34r-57,l1449,36r12,9l1464,52r2,10l1506,58r-3,-17l1498,34xe" fillcolor="#231f20" stroked="f">
                <v:path arrowok="t"/>
              </v:shape>
            </v:group>
            <w10:anchorlock/>
          </v:group>
        </w:pict>
      </w:r>
    </w:p>
    <w:p w:rsidR="00BA66E2" w:rsidRDefault="00BA66E2">
      <w:pPr>
        <w:spacing w:before="5"/>
        <w:rPr>
          <w:rFonts w:ascii="Arial" w:eastAsia="Arial" w:hAnsi="Arial" w:cs="Arial"/>
          <w:sz w:val="6"/>
          <w:szCs w:val="6"/>
        </w:rPr>
      </w:pPr>
    </w:p>
    <w:p w:rsidR="00BA66E2" w:rsidRDefault="0033762A">
      <w:pPr>
        <w:tabs>
          <w:tab w:val="left" w:pos="8546"/>
        </w:tabs>
        <w:spacing w:line="119" w:lineRule="exact"/>
        <w:ind w:left="159"/>
        <w:rPr>
          <w:rFonts w:ascii="Arial" w:eastAsia="Arial" w:hAnsi="Arial" w:cs="Arial"/>
          <w:sz w:val="11"/>
          <w:szCs w:val="11"/>
        </w:rPr>
      </w:pPr>
      <w:r>
        <w:rPr>
          <w:rFonts w:ascii="Arial"/>
          <w:position w:val="-1"/>
          <w:sz w:val="11"/>
        </w:rPr>
      </w:r>
      <w:r>
        <w:rPr>
          <w:rFonts w:ascii="Arial"/>
          <w:position w:val="-1"/>
          <w:sz w:val="11"/>
        </w:rPr>
        <w:pict>
          <v:group id="_x0000_s1337" style="width:363.1pt;height:5.9pt;mso-position-horizontal-relative:char;mso-position-vertical-relative:line" coordsize="7262,118">
            <v:group id="_x0000_s1338" style="position:absolute;left:2;top:2;width:7257;height:114" coordorigin="2,2" coordsize="7257,114">
              <v:shape id="_x0000_s1339" style="position:absolute;left:2;top:2;width:7257;height:114" coordorigin="2,2" coordsize="7257,114" path="m2,2r7257,l7259,116,2,116,2,2xe" fillcolor="#bec0c2" stroked="f">
                <v:path arrowok="t"/>
              </v:shape>
            </v:group>
            <v:group id="_x0000_s1340" style="position:absolute;left:2;top:2;width:7257;height:114" coordorigin="2,2" coordsize="7257,114">
              <v:shape id="_x0000_s1341" style="position:absolute;left:2;top:2;width:7257;height:114" coordorigin="2,2" coordsize="7257,114" path="m2,2r7257,l7259,116,2,116,2,2xe" filled="f" strokecolor="#48616b" strokeweight=".07619mm">
                <v:path arrowok="t"/>
              </v:shape>
            </v:group>
            <w10:anchorlock/>
          </v:group>
        </w:pict>
      </w:r>
      <w:r>
        <w:rPr>
          <w:rFonts w:ascii="Arial"/>
          <w:position w:val="-1"/>
          <w:sz w:val="11"/>
        </w:rPr>
        <w:tab/>
      </w:r>
      <w:r>
        <w:rPr>
          <w:rFonts w:ascii="Arial"/>
          <w:position w:val="-1"/>
          <w:sz w:val="11"/>
        </w:rPr>
      </w:r>
      <w:r>
        <w:rPr>
          <w:rFonts w:ascii="Arial"/>
          <w:position w:val="-1"/>
          <w:sz w:val="11"/>
        </w:rPr>
        <w:pict>
          <v:group id="_x0000_s1342" style="width:363.05pt;height:5.9pt;mso-position-horizontal-relative:char;mso-position-vertical-relative:line" coordsize="7261,118">
            <v:group id="_x0000_s1343" style="position:absolute;left:2;top:2;width:7257;height:114" coordorigin="2,2" coordsize="7257,114">
              <v:shape id="_x0000_s1344" style="position:absolute;left:2;top:2;width:7257;height:114" coordorigin="2,2" coordsize="7257,114" path="m2,2r7257,l7259,116,2,116,2,2xe" fillcolor="#bec0c2" stroked="f">
                <v:path arrowok="t"/>
              </v:shape>
            </v:group>
            <v:group id="_x0000_s1345" style="position:absolute;left:2;top:2;width:7257;height:114" coordorigin="2,2" coordsize="7257,114">
              <v:shape id="_x0000_s1346" style="position:absolute;left:2;top:2;width:7257;height:114" coordorigin="2,2" coordsize="7257,114" path="m2,2r7257,l7259,116,2,116,2,2xe" filled="f" strokecolor="#48616b" strokeweight=".07619mm">
                <v:path arrowok="t"/>
              </v:shape>
            </v:group>
            <w10:anchorlock/>
          </v:group>
        </w:pict>
      </w:r>
    </w:p>
    <w:p w:rsidR="00BA66E2" w:rsidRDefault="00BA66E2">
      <w:pPr>
        <w:rPr>
          <w:rFonts w:ascii="Arial" w:eastAsia="Arial" w:hAnsi="Arial" w:cs="Arial"/>
          <w:sz w:val="27"/>
          <w:szCs w:val="27"/>
        </w:rPr>
      </w:pPr>
    </w:p>
    <w:p w:rsidR="00BA66E2" w:rsidRDefault="0033762A">
      <w:pPr>
        <w:spacing w:line="637" w:lineRule="exact"/>
        <w:ind w:left="1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"/>
          <w:sz w:val="20"/>
          <w:szCs w:val="20"/>
        </w:rPr>
        <w:drawing>
          <wp:inline distT="0" distB="0" distL="0" distR="0">
            <wp:extent cx="4514850" cy="404495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396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E2" w:rsidRDefault="00BA66E2">
      <w:pPr>
        <w:spacing w:before="3"/>
        <w:rPr>
          <w:rFonts w:ascii="Arial" w:eastAsia="Arial" w:hAnsi="Arial" w:cs="Arial"/>
          <w:sz w:val="20"/>
          <w:szCs w:val="20"/>
        </w:rPr>
      </w:pPr>
    </w:p>
    <w:p w:rsidR="00BA66E2" w:rsidRDefault="0033762A">
      <w:pPr>
        <w:spacing w:line="412" w:lineRule="exact"/>
        <w:ind w:left="18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"/>
          <w:sz w:val="20"/>
          <w:szCs w:val="20"/>
        </w:rPr>
        <w:drawing>
          <wp:inline distT="0" distB="0" distL="0" distR="0">
            <wp:extent cx="4068445" cy="261620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689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E2" w:rsidRDefault="00BA66E2">
      <w:pPr>
        <w:spacing w:before="11"/>
        <w:rPr>
          <w:rFonts w:ascii="Arial" w:eastAsia="Arial" w:hAnsi="Arial" w:cs="Arial"/>
          <w:sz w:val="5"/>
          <w:szCs w:val="5"/>
        </w:rPr>
      </w:pPr>
    </w:p>
    <w:p w:rsidR="00BA66E2" w:rsidRDefault="0033762A">
      <w:pPr>
        <w:pStyle w:val="BodyText"/>
        <w:spacing w:before="59"/>
        <w:ind w:left="0" w:right="302"/>
        <w:jc w:val="right"/>
        <w:rPr>
          <w:rFonts w:cs="Arial"/>
        </w:rPr>
      </w:pPr>
      <w:r>
        <w:pict>
          <v:shape id="_x0000_s1347" type="#_x0000_t75" style="position:absolute;left:0;text-align:left;margin-left:440.4pt;margin-top:-58.5pt;width:360.4pt;height:11.25pt;z-index:251596800;mso-position-horizontal-relative:page;mso-width-relative:page;mso-height-relative:page">
            <v:imagedata r:id="rId15" o:title=""/>
            <w10:wrap anchorx="page"/>
          </v:shape>
        </w:pict>
      </w:r>
      <w:r>
        <w:pict>
          <v:shape id="_x0000_s1348" type="#_x0000_t75" style="position:absolute;left:0;text-align:left;margin-left:440.45pt;margin-top:-41.65pt;width:360.85pt;height:8.45pt;z-index:251597824;mso-position-horizontal-relative:page;mso-width-relative:page;mso-height-relative:page">
            <v:imagedata r:id="rId16" o:title=""/>
            <w10:wrap anchorx="page"/>
          </v:shape>
        </w:pict>
      </w:r>
      <w:r>
        <w:pict>
          <v:shape id="_x0000_s1349" type="#_x0000_t75" style="position:absolute;left:0;text-align:left;margin-left:441.4pt;margin-top:-10.95pt;width:359.2pt;height:8.45pt;z-index:251598848;mso-position-horizontal-relative:page;mso-width-relative:page;mso-height-relative:page">
            <v:imagedata r:id="rId17" o:title=""/>
            <w10:wrap anchorx="page"/>
          </v:shape>
        </w:pict>
      </w:r>
      <w:r>
        <w:pict>
          <v:shape id="_x0000_s1350" type="#_x0000_t75" style="position:absolute;left:0;text-align:left;margin-left:440.75pt;margin-top:-26.6pt;width:359.65pt;height:8.45pt;z-index:251599872;mso-position-horizontal-relative:page;mso-width-relative:page;mso-height-relative:page">
            <v:imagedata r:id="rId18" o:title=""/>
            <w10:wrap anchorx="page"/>
          </v:shape>
        </w:pict>
      </w:r>
      <w:r>
        <w:rPr>
          <w:noProof/>
          <w:position w:val="1"/>
        </w:rPr>
        <w:drawing>
          <wp:inline distT="0" distB="0" distL="0" distR="0">
            <wp:extent cx="4501515" cy="110490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713" cy="11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页_2"/>
      <w:bookmarkEnd w:id="2"/>
      <w:r>
        <w:rPr>
          <w:color w:val="231F20"/>
        </w:rPr>
        <w:t>6</w:t>
      </w:r>
    </w:p>
    <w:p w:rsidR="00BA66E2" w:rsidRDefault="0033762A">
      <w:pPr>
        <w:pStyle w:val="BodyText"/>
        <w:spacing w:before="88"/>
        <w:ind w:left="0" w:right="312"/>
        <w:jc w:val="right"/>
        <w:rPr>
          <w:rFonts w:cs="Arial"/>
        </w:rPr>
      </w:pPr>
      <w:r>
        <w:pict>
          <v:shape id="_x0000_s1351" type="#_x0000_t75" style="position:absolute;left:0;text-align:left;margin-left:26.6pt;margin-top:6pt;width:356.8pt;height:29.1pt;z-index:251600896;mso-position-horizontal-relative:page;mso-width-relative:page;mso-height-relative:page">
            <v:imagedata r:id="rId20" o:title=""/>
            <w10:wrap anchorx="page"/>
          </v:shape>
        </w:pict>
      </w:r>
      <w:r>
        <w:rPr>
          <w:noProof/>
          <w:position w:val="-3"/>
        </w:rPr>
        <w:drawing>
          <wp:inline distT="0" distB="0" distL="0" distR="0">
            <wp:extent cx="4478655" cy="140970"/>
            <wp:effectExtent l="0" t="0" r="0" b="0"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017" cy="14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8</w:t>
      </w:r>
    </w:p>
    <w:p w:rsidR="00BA66E2" w:rsidRDefault="0033762A">
      <w:pPr>
        <w:pStyle w:val="BodyText"/>
        <w:tabs>
          <w:tab w:val="left" w:pos="362"/>
        </w:tabs>
        <w:spacing w:before="76"/>
        <w:ind w:left="0" w:right="312"/>
        <w:jc w:val="right"/>
        <w:rPr>
          <w:rFonts w:cs="Arial"/>
        </w:rPr>
      </w:pPr>
      <w:r>
        <w:pict>
          <v:group id="_x0000_s1352" style="position:absolute;left:0;text-align:left;margin-left:440.45pt;margin-top:5.6pt;width:338.25pt;height:6.75pt;z-index:-251637760;mso-position-horizontal-relative:page" coordorigin="8809,112" coordsize="6765,135">
            <v:shape id="_x0000_s1353" style="position:absolute;left:8809;top:112;width:6765;height:135" coordorigin="8809,112" coordsize="6765,135" path="m8869,114r-60,l8809,245r18,l8827,193r48,l8887,189r9,-6l8902,177r-75,l8827,130r75,l8898,124r-6,-5l8885,117r-7,-2l8869,114xe" fillcolor="#231f20" stroked="f">
              <v:path arrowok="t"/>
            </v:shape>
            <v:shape id="_x0000_s1354" style="position:absolute;left:8809;top:112;width:6765;height:135" coordorigin="8809,112" coordsize="6765,135" path="m8902,130r-35,l8873,130r8,3l8884,135r3,4l8889,143r1,5l8890,161r-2,6l8883,171r-4,4l8871,177r31,l8904,176r4,-10l8908,144r-2,-7l8902,130xe" fillcolor="#231f20" stroked="f">
              <v:path arrowok="t"/>
            </v:shape>
            <v:shape id="_x0000_s1355" style="position:absolute;left:8809;top:112;width:6765;height:135" coordorigin="8809,112" coordsize="6765,135" path="m8945,150r-16,l8929,245r16,l8945,178r7,-9l8959,165r19,l8978,164r-33,l8945,150xe" fillcolor="#231f20" stroked="f">
              <v:path arrowok="t"/>
            </v:shape>
            <v:shape id="_x0000_s1356" style="position:absolute;left:8809;top:112;width:6765;height:135" coordorigin="8809,112" coordsize="6765,135" path="m8978,165r-6,l8975,165r3,1l8978,165xe" fillcolor="#231f20" stroked="f">
              <v:path arrowok="t"/>
            </v:shape>
            <v:shape id="_x0000_s1357" style="position:absolute;left:8809;top:112;width:6765;height:135" coordorigin="8809,112" coordsize="6765,135" path="m8961,148r-8,5l8945,164r33,l8978,149r-3,-1l8961,148xe" fillcolor="#231f20" stroked="f">
              <v:path arrowok="t"/>
            </v:shape>
            <v:shape id="_x0000_s1358" style="position:absolute;left:8809;top:112;width:6765;height:135" coordorigin="8809,112" coordsize="6765,135" path="m9006,150r-17,l8989,245r17,l9006,150xe" fillcolor="#231f20" stroked="f">
              <v:path arrowok="t"/>
            </v:shape>
            <v:shape id="_x0000_s1359" style="position:absolute;left:8809;top:112;width:6765;height:135" coordorigin="8809,112" coordsize="6765,135" path="m9006,114r-17,l8989,133r17,l9006,114xe" fillcolor="#231f20" stroked="f">
              <v:path arrowok="t"/>
            </v:shape>
            <v:shape id="_x0000_s1360" style="position:absolute;left:8809;top:112;width:6765;height:135" coordorigin="8809,112" coordsize="6765,135" path="m9083,148r-27,l9045,153r-8,8l9029,170r-4,12l9025,213r4,13l9037,234r8,9l9056,247r27,l9093,243r9,-9l9061,234r-6,-3l9050,225r-5,-6l9042,210r,-24l9045,177r10,-13l9061,161r41,l9093,153r-10,-5xe" fillcolor="#231f20" stroked="f">
              <v:path arrowok="t"/>
            </v:shape>
            <v:shape id="_x0000_s1361" style="position:absolute;left:8809;top:112;width:6765;height:135" coordorigin="8809,112" coordsize="6765,135" path="m9102,161r-25,l9084,164r10,13l9096,186r,24l9094,219r-5,6l9084,231r-7,3l9102,234r7,-8l9113,213r,-31l9109,170r-7,-9xe" fillcolor="#231f20" stroked="f">
              <v:path arrowok="t"/>
            </v:shape>
            <v:shape id="_x0000_s1362" style="position:absolute;left:8809;top:112;width:6765;height:135" coordorigin="8809,112" coordsize="6765,135" path="m9149,150r-17,l9132,245r17,l9149,178r6,-9l9162,165r19,l9181,164r-32,l9149,150xe" fillcolor="#231f20" stroked="f">
              <v:path arrowok="t"/>
            </v:shape>
            <v:shape id="_x0000_s1363" style="position:absolute;left:8809;top:112;width:6765;height:135" coordorigin="8809,112" coordsize="6765,135" path="m9181,165r-6,l9179,165r2,1l9181,165xe" fillcolor="#231f20" stroked="f">
              <v:path arrowok="t"/>
            </v:shape>
            <v:shape id="_x0000_s1364" style="position:absolute;left:8809;top:112;width:6765;height:135" coordorigin="8809,112" coordsize="6765,135" path="m9164,148r-8,5l9149,164r32,l9181,149r-2,-1l9164,148xe" fillcolor="#231f20" stroked="f">
              <v:path arrowok="t"/>
            </v:shape>
            <v:shape id="_x0000_s1365" style="position:absolute;left:8809;top:112;width:6765;height:135" coordorigin="8809,112" coordsize="6765,135" path="m9261,164r-17,l9244,245r17,l9261,164xe" fillcolor="#231f20" stroked="f">
              <v:path arrowok="t"/>
            </v:shape>
            <v:shape id="_x0000_s1366" style="position:absolute;left:8809;top:112;width:6765;height:135" coordorigin="8809,112" coordsize="6765,135" path="m9279,150r-49,l9230,164r49,l9279,150xe" fillcolor="#231f20" stroked="f">
              <v:path arrowok="t"/>
            </v:shape>
            <v:shape id="_x0000_s1367" style="position:absolute;left:8809;top:112;width:6765;height:135" coordorigin="8809,112" coordsize="6765,135" path="m9276,112r-23,l9244,122r,28l9261,150r,-13l9262,133r2,-3l9266,128r3,-1l9283,127r,-14l9280,113r-4,-1xe" fillcolor="#231f20" stroked="f">
              <v:path arrowok="t"/>
            </v:shape>
            <v:shape id="_x0000_s1368" style="position:absolute;left:8809;top:112;width:6765;height:135" coordorigin="8809,112" coordsize="6765,135" path="m9283,127r-6,l9280,127r3,1l9283,127xe" fillcolor="#231f20" stroked="f">
              <v:path arrowok="t"/>
            </v:shape>
            <v:shape id="_x0000_s1369" style="position:absolute;left:8809;top:112;width:6765;height:135" coordorigin="8809,112" coordsize="6765,135" path="m9309,150r-17,l9292,245r17,l9309,150xe" fillcolor="#231f20" stroked="f">
              <v:path arrowok="t"/>
            </v:shape>
            <v:shape id="_x0000_s1370" style="position:absolute;left:8809;top:112;width:6765;height:135" coordorigin="8809,112" coordsize="6765,135" path="m9309,114r-17,l9292,133r17,l9309,114xe" fillcolor="#231f20" stroked="f">
              <v:path arrowok="t"/>
            </v:shape>
            <v:shape id="_x0000_s1371" style="position:absolute;left:8809;top:112;width:6765;height:135" coordorigin="8809,112" coordsize="6765,135" path="m9350,150r-16,l9334,245r16,l9350,178r7,-9l9364,165r19,l9383,164r-33,l9350,150xe" fillcolor="#231f20" stroked="f">
              <v:path arrowok="t"/>
            </v:shape>
            <v:shape id="_x0000_s1372" style="position:absolute;left:8809;top:112;width:6765;height:135" coordorigin="8809,112" coordsize="6765,135" path="m9383,165r-6,l9380,165r3,1l9383,165xe" fillcolor="#231f20" stroked="f">
              <v:path arrowok="t"/>
            </v:shape>
            <v:shape id="_x0000_s1373" style="position:absolute;left:8809;top:112;width:6765;height:135" coordorigin="8809,112" coordsize="6765,135" path="m9366,148r-9,5l9350,164r33,l9383,149r-3,-1l9366,148xe" fillcolor="#231f20" stroked="f">
              <v:path arrowok="t"/>
            </v:shape>
            <v:shape id="_x0000_s1374" style="position:absolute;left:8809;top:112;width:6765;height:135" coordorigin="8809,112" coordsize="6765,135" path="m9404,217r-14,11l9403,242r25,5l9439,247r10,-3l9461,234r-49,l9404,228r,-11xe" fillcolor="#231f20" stroked="f">
              <v:path arrowok="t"/>
            </v:shape>
            <v:shape id="_x0000_s1375" style="position:absolute;left:8809;top:112;width:6765;height:135" coordorigin="8809,112" coordsize="6765,135" path="m9425,148r-11,l9406,151r-7,5l9393,161r-3,7l9390,184r2,6l9402,197r9,3l9433,206r7,2l9444,210r3,1l9449,214r,9l9447,227r-7,5l9435,234r26,l9462,233r4,-7l9466,208r-3,-6l9457,198r-5,-4l9443,191r-11,-2l9421,186r-7,-3l9411,182r-3,-2l9406,178r,-8l9408,167r4,-3l9416,162r4,-1l9457,161r-7,-8l9425,148xe" fillcolor="#231f20" stroked="f">
              <v:path arrowok="t"/>
            </v:shape>
            <v:shape id="_x0000_s1376" style="position:absolute;left:8809;top:112;width:6765;height:135" coordorigin="8809,112" coordsize="6765,135" path="m9457,161r-18,l9445,166r1,9l9462,168r-5,-7xe" fillcolor="#231f20" stroked="f">
              <v:path arrowok="t"/>
            </v:shape>
            <v:shape id="_x0000_s1377" style="position:absolute;left:8809;top:112;width:6765;height:135" coordorigin="8809,112" coordsize="6765,135" path="m9504,164r-16,l9488,224r15,22l9514,246r4,l9522,245r,-12l9511,233r-2,-1l9507,230r-2,-1l9504,224r,-60xe" fillcolor="#231f20" stroked="f">
              <v:path arrowok="t"/>
            </v:shape>
            <v:shape id="_x0000_s1378" style="position:absolute;left:8809;top:112;width:6765;height:135" coordorigin="8809,112" coordsize="6765,135" path="m9522,232r-3,1l9511,233r11,l9522,232xe" fillcolor="#231f20" stroked="f">
              <v:path arrowok="t"/>
            </v:shape>
            <v:shape id="_x0000_s1379" style="position:absolute;left:8809;top:112;width:6765;height:135" coordorigin="8809,112" coordsize="6765,135" path="m9520,150r-44,l9476,164r44,l9520,150xe" fillcolor="#231f20" stroked="f">
              <v:path arrowok="t"/>
            </v:shape>
            <v:shape id="_x0000_s1380" style="position:absolute;left:8809;top:112;width:6765;height:135" coordorigin="8809,112" coordsize="6765,135" path="m9504,127r-16,l9488,150r16,l9504,127xe" fillcolor="#231f20" stroked="f">
              <v:path arrowok="t"/>
            </v:shape>
            <v:shape id="_x0000_s1381" style="position:absolute;left:8809;top:112;width:6765;height:135" coordorigin="8809,112" coordsize="6765,135" path="m9601,150r-17,l9585,222r10,19l9616,247r11,l9636,242r8,-9l9612,233r-4,-1l9605,228r-3,-3l9601,219r,-69xe" fillcolor="#231f20" stroked="f">
              <v:path arrowok="t"/>
            </v:shape>
            <v:shape id="_x0000_s1382" style="position:absolute;left:8809;top:112;width:6765;height:135" coordorigin="8809,112" coordsize="6765,135" path="m9661,233r-17,l9644,245r17,l9661,233xe" fillcolor="#231f20" stroked="f">
              <v:path arrowok="t"/>
            </v:shape>
            <v:shape id="_x0000_s1383" style="position:absolute;left:8809;top:112;width:6765;height:135" coordorigin="8809,112" coordsize="6765,135" path="m9661,150r-17,l9644,218r-8,10l9628,233r16,l9644,233r17,l9661,150xe" fillcolor="#231f20" stroked="f">
              <v:path arrowok="t"/>
            </v:shape>
            <v:shape id="_x0000_s1384" style="position:absolute;left:8809;top:112;width:6765;height:135" coordorigin="8809,112" coordsize="6765,135" path="m9696,217r-15,11l9695,242r25,5l9731,247r9,-3l9753,234r-49,l9696,228r,-11xe" fillcolor="#231f20" stroked="f">
              <v:path arrowok="t"/>
            </v:shape>
            <v:shape id="_x0000_s1385" style="position:absolute;left:8809;top:112;width:6765;height:135" coordorigin="8809,112" coordsize="6765,135" path="m9716,148r-10,l9697,151r-6,5l9685,161r-4,7l9681,184r3,6l9694,197r8,3l9724,206r8,2l9735,210r4,1l9741,214r,9l9739,227r-7,5l9726,234r27,l9754,233r3,-7l9757,208r-2,-6l9749,198r-5,-4l9735,191r-11,-2l9712,186r-7,-3l9702,182r-3,-2l9698,178r,-8l9700,167r3,-3l9707,162r5,-1l9748,161r-6,-8l9716,148xe" fillcolor="#231f20" stroked="f">
              <v:path arrowok="t"/>
            </v:shape>
            <v:shape id="_x0000_s1386" style="position:absolute;left:8809;top:112;width:6765;height:135" coordorigin="8809,112" coordsize="6765,135" path="m9748,161r-18,l9737,166r1,9l9753,168r-5,-7xe" fillcolor="#231f20" stroked="f">
              <v:path arrowok="t"/>
            </v:shape>
            <v:shape id="_x0000_s1387" style="position:absolute;left:8809;top:112;width:6765;height:135" coordorigin="8809,112" coordsize="6765,135" path="m9829,148r-27,l9791,153r-8,8l9775,170r-4,12l9771,213r4,12l9792,243r11,4l9828,247r9,-3l9852,234r-43,l9803,231r-5,-5l9792,221r-3,-8l9788,202r71,l9859,189r-70,l9790,179r3,-7l9803,164r5,-3l9848,161r-9,-8l9829,148xe" fillcolor="#231f20" stroked="f">
              <v:path arrowok="t"/>
            </v:shape>
            <v:shape id="_x0000_s1388" style="position:absolute;left:8809;top:112;width:6765;height:135" coordorigin="8809,112" coordsize="6765,135" path="m9858,217r-18,l9840,222r-2,4l9833,229r-5,3l9823,234r29,l9856,226r2,-9xe" fillcolor="#231f20" stroked="f">
              <v:path arrowok="t"/>
            </v:shape>
            <v:shape id="_x0000_s1389" style="position:absolute;left:8809;top:112;width:6765;height:135" coordorigin="8809,112" coordsize="6765,135" path="m9848,161r-26,l9828,164r9,9l9840,179r2,10l9859,189r,-7l9855,170r-7,-9xe" fillcolor="#231f20" stroked="f">
              <v:path arrowok="t"/>
            </v:shape>
            <v:shape id="_x0000_s1390" style="position:absolute;left:8809;top:112;width:6765;height:135" coordorigin="8809,112" coordsize="6765,135" path="m9900,227r-18,l9882,245r18,l9900,227xe" fillcolor="#231f20" stroked="f">
              <v:path arrowok="t"/>
            </v:shape>
            <v:shape id="_x0000_s1391" style="position:absolute;left:8809;top:112;width:6765;height:135" coordorigin="8809,112" coordsize="6765,135" path="m9951,227r-18,l9933,245r18,l9951,227xe" fillcolor="#231f20" stroked="f">
              <v:path arrowok="t"/>
            </v:shape>
            <v:shape id="_x0000_s1392" style="position:absolute;left:8809;top:112;width:6765;height:135" coordorigin="8809,112" coordsize="6765,135" path="m10002,227r-19,l9983,245r19,l10002,227xe" fillcolor="#231f20" stroked="f">
              <v:path arrowok="t"/>
            </v:shape>
            <v:shape id="_x0000_s1393" style="position:absolute;left:8809;top:112;width:6765;height:135" coordorigin="8809,112" coordsize="6765,135" path="m10052,227r-18,l10034,245r18,l10052,227xe" fillcolor="#231f20" stroked="f">
              <v:path arrowok="t"/>
            </v:shape>
            <v:shape id="_x0000_s1394" style="position:absolute;left:8809;top:112;width:6765;height:135" coordorigin="8809,112" coordsize="6765,135" path="m10103,227r-18,l10085,245r18,l10103,227xe" fillcolor="#231f20" stroked="f">
              <v:path arrowok="t"/>
            </v:shape>
            <v:shape id="_x0000_s1395" style="position:absolute;left:8809;top:112;width:6765;height:135" coordorigin="8809,112" coordsize="6765,135" path="m10154,227r-19,l10135,245r19,l10154,227xe" fillcolor="#231f20" stroked="f">
              <v:path arrowok="t"/>
            </v:shape>
            <v:shape id="_x0000_s1396" style="position:absolute;left:8809;top:112;width:6765;height:135" coordorigin="8809,112" coordsize="6765,135" path="m10204,227r-18,l10186,245r18,l10204,227xe" fillcolor="#231f20" stroked="f">
              <v:path arrowok="t"/>
            </v:shape>
            <v:shape id="_x0000_s1397" style="position:absolute;left:8809;top:112;width:6765;height:135" coordorigin="8809,112" coordsize="6765,135" path="m10255,227r-18,l10237,245r18,l10255,227xe" fillcolor="#231f20" stroked="f">
              <v:path arrowok="t"/>
            </v:shape>
            <v:shape id="_x0000_s1398" style="position:absolute;left:8809;top:112;width:6765;height:135" coordorigin="8809,112" coordsize="6765,135" path="m10306,227r-19,l10287,245r19,l10306,227xe" fillcolor="#231f20" stroked="f">
              <v:path arrowok="t"/>
            </v:shape>
            <v:shape id="_x0000_s1399" style="position:absolute;left:8809;top:112;width:6765;height:135" coordorigin="8809,112" coordsize="6765,135" path="m10356,227r-18,l10338,245r18,l10356,227xe" fillcolor="#231f20" stroked="f">
              <v:path arrowok="t"/>
            </v:shape>
            <v:shape id="_x0000_s1400" style="position:absolute;left:8809;top:112;width:6765;height:135" coordorigin="8809,112" coordsize="6765,135" path="m10407,227r-18,l10389,245r18,l10407,227xe" fillcolor="#231f20" stroked="f">
              <v:path arrowok="t"/>
            </v:shape>
            <v:shape id="_x0000_s1401" style="position:absolute;left:8809;top:112;width:6765;height:135" coordorigin="8809,112" coordsize="6765,135" path="m10457,227r-18,l10439,245r18,l10457,227xe" fillcolor="#231f20" stroked="f">
              <v:path arrowok="t"/>
            </v:shape>
            <v:shape id="_x0000_s1402" style="position:absolute;left:8809;top:112;width:6765;height:135" coordorigin="8809,112" coordsize="6765,135" path="m10508,227r-18,l10490,245r18,l10508,227xe" fillcolor="#231f20" stroked="f">
              <v:path arrowok="t"/>
            </v:shape>
            <v:shape id="_x0000_s1403" style="position:absolute;left:8809;top:112;width:6765;height:135" coordorigin="8809,112" coordsize="6765,135" path="m10559,227r-18,l10541,245r18,l10559,227xe" fillcolor="#231f20" stroked="f">
              <v:path arrowok="t"/>
            </v:shape>
            <v:shape id="_x0000_s1404" style="position:absolute;left:8809;top:112;width:6765;height:135" coordorigin="8809,112" coordsize="6765,135" path="m10609,227r-18,l10591,245r18,l10609,227xe" fillcolor="#231f20" stroked="f">
              <v:path arrowok="t"/>
            </v:shape>
            <v:shape id="_x0000_s1405" style="position:absolute;left:8809;top:112;width:6765;height:135" coordorigin="8809,112" coordsize="6765,135" path="m10660,227r-18,l10642,245r18,l10660,227xe" fillcolor="#231f20" stroked="f">
              <v:path arrowok="t"/>
            </v:shape>
            <v:shape id="_x0000_s1406" style="position:absolute;left:8809;top:112;width:6765;height:135" coordorigin="8809,112" coordsize="6765,135" path="m10711,227r-18,l10693,245r18,l10711,227xe" fillcolor="#231f20" stroked="f">
              <v:path arrowok="t"/>
            </v:shape>
            <v:shape id="_x0000_s1407" style="position:absolute;left:8809;top:112;width:6765;height:135" coordorigin="8809,112" coordsize="6765,135" path="m10761,227r-18,l10743,245r18,l10761,227xe" fillcolor="#231f20" stroked="f">
              <v:path arrowok="t"/>
            </v:shape>
            <v:shape id="_x0000_s1408" style="position:absolute;left:8809;top:112;width:6765;height:135" coordorigin="8809,112" coordsize="6765,135" path="m10812,227r-18,l10794,245r18,l10812,227xe" fillcolor="#231f20" stroked="f">
              <v:path arrowok="t"/>
            </v:shape>
            <v:shape id="_x0000_s1409" style="position:absolute;left:8809;top:112;width:6765;height:135" coordorigin="8809,112" coordsize="6765,135" path="m10863,227r-18,l10845,245r18,l10863,227xe" fillcolor="#231f20" stroked="f">
              <v:path arrowok="t"/>
            </v:shape>
            <v:shape id="_x0000_s1410" style="position:absolute;left:8809;top:112;width:6765;height:135" coordorigin="8809,112" coordsize="6765,135" path="m10913,227r-18,l10895,245r18,l10913,227xe" fillcolor="#231f20" stroked="f">
              <v:path arrowok="t"/>
            </v:shape>
            <v:shape id="_x0000_s1411" style="position:absolute;left:8809;top:112;width:6765;height:135" coordorigin="8809,112" coordsize="6765,135" path="m10964,227r-18,l10946,245r18,l10964,227xe" fillcolor="#231f20" stroked="f">
              <v:path arrowok="t"/>
            </v:shape>
            <v:shape id="_x0000_s1412" style="position:absolute;left:8809;top:112;width:6765;height:135" coordorigin="8809,112" coordsize="6765,135" path="m11015,227r-19,l10996,245r19,l11015,227xe" fillcolor="#231f20" stroked="f">
              <v:path arrowok="t"/>
            </v:shape>
            <v:shape id="_x0000_s1413" style="position:absolute;left:8809;top:112;width:6765;height:135" coordorigin="8809,112" coordsize="6765,135" path="m11065,227r-18,l11047,245r18,l11065,227xe" fillcolor="#231f20" stroked="f">
              <v:path arrowok="t"/>
            </v:shape>
            <v:shape id="_x0000_s1414" style="position:absolute;left:8809;top:112;width:6765;height:135" coordorigin="8809,112" coordsize="6765,135" path="m11116,227r-18,l11098,245r18,l11116,227xe" fillcolor="#231f20" stroked="f">
              <v:path arrowok="t"/>
            </v:shape>
            <v:shape id="_x0000_s1415" style="position:absolute;left:8809;top:112;width:6765;height:135" coordorigin="8809,112" coordsize="6765,135" path="m11167,227r-19,l11148,245r19,l11167,227xe" fillcolor="#231f20" stroked="f">
              <v:path arrowok="t"/>
            </v:shape>
            <v:shape id="_x0000_s1416" style="position:absolute;left:8809;top:112;width:6765;height:135" coordorigin="8809,112" coordsize="6765,135" path="m11217,227r-18,l11199,245r18,l11217,227xe" fillcolor="#231f20" stroked="f">
              <v:path arrowok="t"/>
            </v:shape>
            <v:shape id="_x0000_s1417" style="position:absolute;left:8809;top:112;width:6765;height:135" coordorigin="8809,112" coordsize="6765,135" path="m11268,227r-18,l11250,245r18,l11268,227xe" fillcolor="#231f20" stroked="f">
              <v:path arrowok="t"/>
            </v:shape>
            <v:shape id="_x0000_s1418" style="position:absolute;left:8809;top:112;width:6765;height:135" coordorigin="8809,112" coordsize="6765,135" path="m11319,227r-19,l11300,245r19,l11319,227xe" fillcolor="#231f20" stroked="f">
              <v:path arrowok="t"/>
            </v:shape>
            <v:shape id="_x0000_s1419" style="position:absolute;left:8809;top:112;width:6765;height:135" coordorigin="8809,112" coordsize="6765,135" path="m11369,227r-18,l11351,245r18,l11369,227xe" fillcolor="#231f20" stroked="f">
              <v:path arrowok="t"/>
            </v:shape>
            <v:shape id="_x0000_s1420" style="position:absolute;left:8809;top:112;width:6765;height:135" coordorigin="8809,112" coordsize="6765,135" path="m11420,227r-18,l11402,245r18,l11420,227xe" fillcolor="#231f20" stroked="f">
              <v:path arrowok="t"/>
            </v:shape>
            <v:shape id="_x0000_s1421" style="position:absolute;left:8809;top:112;width:6765;height:135" coordorigin="8809,112" coordsize="6765,135" path="m11471,227r-19,l11452,245r19,l11471,227xe" fillcolor="#231f20" stroked="f">
              <v:path arrowok="t"/>
            </v:shape>
            <v:shape id="_x0000_s1422" style="position:absolute;left:8809;top:112;width:6765;height:135" coordorigin="8809,112" coordsize="6765,135" path="m11521,227r-18,l11503,245r18,l11521,227xe" fillcolor="#231f20" stroked="f">
              <v:path arrowok="t"/>
            </v:shape>
            <v:shape id="_x0000_s1423" style="position:absolute;left:8809;top:112;width:6765;height:135" coordorigin="8809,112" coordsize="6765,135" path="m11572,227r-18,l11554,245r18,l11572,227xe" fillcolor="#231f20" stroked="f">
              <v:path arrowok="t"/>
            </v:shape>
            <v:shape id="_x0000_s1424" style="position:absolute;left:8809;top:112;width:6765;height:135" coordorigin="8809,112" coordsize="6765,135" path="m11623,227r-19,l11604,245r19,l11623,227xe" fillcolor="#231f20" stroked="f">
              <v:path arrowok="t"/>
            </v:shape>
            <v:shape id="_x0000_s1425" style="position:absolute;left:8809;top:112;width:6765;height:135" coordorigin="8809,112" coordsize="6765,135" path="m11673,227r-18,l11655,245r18,l11673,227xe" fillcolor="#231f20" stroked="f">
              <v:path arrowok="t"/>
            </v:shape>
            <v:shape id="_x0000_s1426" style="position:absolute;left:8809;top:112;width:6765;height:135" coordorigin="8809,112" coordsize="6765,135" path="m11724,227r-18,l11706,245r18,l11724,227xe" fillcolor="#231f20" stroked="f">
              <v:path arrowok="t"/>
            </v:shape>
            <v:shape id="_x0000_s1427" style="position:absolute;left:8809;top:112;width:6765;height:135" coordorigin="8809,112" coordsize="6765,135" path="m11775,227r-19,l11756,245r19,l11775,227xe" fillcolor="#231f20" stroked="f">
              <v:path arrowok="t"/>
            </v:shape>
            <v:shape id="_x0000_s1428" style="position:absolute;left:8809;top:112;width:6765;height:135" coordorigin="8809,112" coordsize="6765,135" path="m11825,227r-18,l11807,245r18,l11825,227xe" fillcolor="#231f20" stroked="f">
              <v:path arrowok="t"/>
            </v:shape>
            <v:shape id="_x0000_s1429" style="position:absolute;left:8809;top:112;width:6765;height:135" coordorigin="8809,112" coordsize="6765,135" path="m11876,227r-18,l11858,245r18,l11876,227xe" fillcolor="#231f20" stroked="f">
              <v:path arrowok="t"/>
            </v:shape>
            <v:shape id="_x0000_s1430" style="position:absolute;left:8809;top:112;width:6765;height:135" coordorigin="8809,112" coordsize="6765,135" path="m11926,227r-18,l11908,245r18,l11926,227xe" fillcolor="#231f20" stroked="f">
              <v:path arrowok="t"/>
            </v:shape>
            <v:shape id="_x0000_s1431" style="position:absolute;left:8809;top:112;width:6765;height:135" coordorigin="8809,112" coordsize="6765,135" path="m11977,227r-18,l11959,245r18,l11977,227xe" fillcolor="#231f20" stroked="f">
              <v:path arrowok="t"/>
            </v:shape>
            <v:shape id="_x0000_s1432" style="position:absolute;left:8809;top:112;width:6765;height:135" coordorigin="8809,112" coordsize="6765,135" path="m12028,227r-18,l12010,245r18,l12028,227xe" fillcolor="#231f20" stroked="f">
              <v:path arrowok="t"/>
            </v:shape>
            <v:shape id="_x0000_s1433" style="position:absolute;left:8809;top:112;width:6765;height:135" coordorigin="8809,112" coordsize="6765,135" path="m12078,227r-18,l12060,245r18,l12078,227xe" fillcolor="#231f20" stroked="f">
              <v:path arrowok="t"/>
            </v:shape>
            <v:shape id="_x0000_s1434" style="position:absolute;left:8809;top:112;width:6765;height:135" coordorigin="8809,112" coordsize="6765,135" path="m12129,227r-18,l12111,245r18,l12129,227xe" fillcolor="#231f20" stroked="f">
              <v:path arrowok="t"/>
            </v:shape>
            <v:shape id="_x0000_s1435" style="position:absolute;left:8809;top:112;width:6765;height:135" coordorigin="8809,112" coordsize="6765,135" path="m12180,227r-18,l12162,245r18,l12180,227xe" fillcolor="#231f20" stroked="f">
              <v:path arrowok="t"/>
            </v:shape>
            <v:shape id="_x0000_s1436" style="position:absolute;left:8809;top:112;width:6765;height:135" coordorigin="8809,112" coordsize="6765,135" path="m12230,227r-18,l12212,245r18,l12230,227xe" fillcolor="#231f20" stroked="f">
              <v:path arrowok="t"/>
            </v:shape>
            <v:shape id="_x0000_s1437" style="position:absolute;left:8809;top:112;width:6765;height:135" coordorigin="8809,112" coordsize="6765,135" path="m12281,227r-18,l12263,245r18,l12281,227xe" fillcolor="#231f20" stroked="f">
              <v:path arrowok="t"/>
            </v:shape>
            <v:shape id="_x0000_s1438" style="position:absolute;left:8809;top:112;width:6765;height:135" coordorigin="8809,112" coordsize="6765,135" path="m12332,227r-19,l12313,245r19,l12332,227xe" fillcolor="#231f20" stroked="f">
              <v:path arrowok="t"/>
            </v:shape>
            <v:shape id="_x0000_s1439" style="position:absolute;left:8809;top:112;width:6765;height:135" coordorigin="8809,112" coordsize="6765,135" path="m12382,227r-18,l12364,245r18,l12382,227xe" fillcolor="#231f20" stroked="f">
              <v:path arrowok="t"/>
            </v:shape>
            <v:shape id="_x0000_s1440" style="position:absolute;left:8809;top:112;width:6765;height:135" coordorigin="8809,112" coordsize="6765,135" path="m12433,227r-18,l12415,245r18,l12433,227xe" fillcolor="#231f20" stroked="f">
              <v:path arrowok="t"/>
            </v:shape>
            <v:shape id="_x0000_s1441" style="position:absolute;left:8809;top:112;width:6765;height:135" coordorigin="8809,112" coordsize="6765,135" path="m12484,227r-19,l12465,245r19,l12484,227xe" fillcolor="#231f20" stroked="f">
              <v:path arrowok="t"/>
            </v:shape>
            <v:shape id="_x0000_s1442" style="position:absolute;left:8809;top:112;width:6765;height:135" coordorigin="8809,112" coordsize="6765,135" path="m12534,227r-18,l12516,245r18,l12534,227xe" fillcolor="#231f20" stroked="f">
              <v:path arrowok="t"/>
            </v:shape>
            <v:shape id="_x0000_s1443" style="position:absolute;left:8809;top:112;width:6765;height:135" coordorigin="8809,112" coordsize="6765,135" path="m12585,227r-18,l12567,245r18,l12585,227xe" fillcolor="#231f20" stroked="f">
              <v:path arrowok="t"/>
            </v:shape>
            <v:shape id="_x0000_s1444" style="position:absolute;left:8809;top:112;width:6765;height:135" coordorigin="8809,112" coordsize="6765,135" path="m12636,227r-19,l12617,245r19,l12636,227xe" fillcolor="#231f20" stroked="f">
              <v:path arrowok="t"/>
            </v:shape>
            <v:shape id="_x0000_s1445" style="position:absolute;left:8809;top:112;width:6765;height:135" coordorigin="8809,112" coordsize="6765,135" path="m12686,227r-18,l12668,245r18,l12686,227xe" fillcolor="#231f20" stroked="f">
              <v:path arrowok="t"/>
            </v:shape>
            <v:shape id="_x0000_s1446" style="position:absolute;left:8809;top:112;width:6765;height:135" coordorigin="8809,112" coordsize="6765,135" path="m12737,227r-18,l12719,245r18,l12737,227xe" fillcolor="#231f20" stroked="f">
              <v:path arrowok="t"/>
            </v:shape>
            <v:shape id="_x0000_s1447" style="position:absolute;left:8809;top:112;width:6765;height:135" coordorigin="8809,112" coordsize="6765,135" path="m12788,227r-19,l12769,245r19,l12788,227xe" fillcolor="#231f20" stroked="f">
              <v:path arrowok="t"/>
            </v:shape>
            <v:shape id="_x0000_s1448" style="position:absolute;left:8809;top:112;width:6765;height:135" coordorigin="8809,112" coordsize="6765,135" path="m12838,227r-18,l12820,245r18,l12838,227xe" fillcolor="#231f20" stroked="f">
              <v:path arrowok="t"/>
            </v:shape>
            <v:shape id="_x0000_s1449" style="position:absolute;left:8809;top:112;width:6765;height:135" coordorigin="8809,112" coordsize="6765,135" path="m12889,227r-18,l12871,245r18,l12889,227xe" fillcolor="#231f20" stroked="f">
              <v:path arrowok="t"/>
            </v:shape>
            <v:shape id="_x0000_s1450" style="position:absolute;left:8809;top:112;width:6765;height:135" coordorigin="8809,112" coordsize="6765,135" path="m12940,227r-19,l12921,245r19,l12940,227xe" fillcolor="#231f20" stroked="f">
              <v:path arrowok="t"/>
            </v:shape>
            <v:shape id="_x0000_s1451" style="position:absolute;left:8809;top:112;width:6765;height:135" coordorigin="8809,112" coordsize="6765,135" path="m12990,227r-18,l12972,245r18,l12990,227xe" fillcolor="#231f20" stroked="f">
              <v:path arrowok="t"/>
            </v:shape>
            <v:shape id="_x0000_s1452" style="position:absolute;left:8809;top:112;width:6765;height:135" coordorigin="8809,112" coordsize="6765,135" path="m13041,227r-18,l13023,245r18,l13041,227xe" fillcolor="#231f20" stroked="f">
              <v:path arrowok="t"/>
            </v:shape>
            <v:shape id="_x0000_s1453" style="position:absolute;left:8809;top:112;width:6765;height:135" coordorigin="8809,112" coordsize="6765,135" path="m13092,227r-19,l13073,245r19,l13092,227xe" fillcolor="#231f20" stroked="f">
              <v:path arrowok="t"/>
            </v:shape>
            <v:shape id="_x0000_s1454" style="position:absolute;left:8809;top:112;width:6765;height:135" coordorigin="8809,112" coordsize="6765,135" path="m13142,227r-18,l13124,245r18,l13142,227xe" fillcolor="#231f20" stroked="f">
              <v:path arrowok="t"/>
            </v:shape>
            <v:shape id="_x0000_s1455" style="position:absolute;left:8809;top:112;width:6765;height:135" coordorigin="8809,112" coordsize="6765,135" path="m13193,227r-18,l13175,245r18,l13193,227xe" fillcolor="#231f20" stroked="f">
              <v:path arrowok="t"/>
            </v:shape>
            <v:shape id="_x0000_s1456" style="position:absolute;left:8809;top:112;width:6765;height:135" coordorigin="8809,112" coordsize="6765,135" path="m13244,227r-19,l13225,245r19,l13244,227xe" fillcolor="#231f20" stroked="f">
              <v:path arrowok="t"/>
            </v:shape>
            <v:shape id="_x0000_s1457" style="position:absolute;left:8809;top:112;width:6765;height:135" coordorigin="8809,112" coordsize="6765,135" path="m13294,227r-18,l13276,245r18,l13294,227xe" fillcolor="#231f20" stroked="f">
              <v:path arrowok="t"/>
            </v:shape>
            <v:shape id="_x0000_s1458" style="position:absolute;left:8809;top:112;width:6765;height:135" coordorigin="8809,112" coordsize="6765,135" path="m13345,227r-18,l13327,245r18,l13345,227xe" fillcolor="#231f20" stroked="f">
              <v:path arrowok="t"/>
            </v:shape>
            <v:shape id="_x0000_s1459" style="position:absolute;left:8809;top:112;width:6765;height:135" coordorigin="8809,112" coordsize="6765,135" path="m13395,227r-18,l13377,245r18,l13395,227xe" fillcolor="#231f20" stroked="f">
              <v:path arrowok="t"/>
            </v:shape>
            <v:shape id="_x0000_s1460" style="position:absolute;left:8809;top:112;width:6765;height:135" coordorigin="8809,112" coordsize="6765,135" path="m13446,227r-18,l13428,245r18,l13446,227xe" fillcolor="#231f20" stroked="f">
              <v:path arrowok="t"/>
            </v:shape>
            <v:shape id="_x0000_s1461" style="position:absolute;left:8809;top:112;width:6765;height:135" coordorigin="8809,112" coordsize="6765,135" path="m13497,227r-18,l13479,245r18,l13497,227xe" fillcolor="#231f20" stroked="f">
              <v:path arrowok="t"/>
            </v:shape>
            <v:shape id="_x0000_s1462" style="position:absolute;left:8809;top:112;width:6765;height:135" coordorigin="8809,112" coordsize="6765,135" path="m13547,227r-18,l13529,245r18,l13547,227xe" fillcolor="#231f20" stroked="f">
              <v:path arrowok="t"/>
            </v:shape>
            <v:shape id="_x0000_s1463" style="position:absolute;left:8809;top:112;width:6765;height:135" coordorigin="8809,112" coordsize="6765,135" path="m13598,227r-18,l13580,245r18,l13598,227xe" fillcolor="#231f20" stroked="f">
              <v:path arrowok="t"/>
            </v:shape>
            <v:shape id="_x0000_s1464" style="position:absolute;left:8809;top:112;width:6765;height:135" coordorigin="8809,112" coordsize="6765,135" path="m13649,227r-18,l13631,245r18,l13649,227xe" fillcolor="#231f20" stroked="f">
              <v:path arrowok="t"/>
            </v:shape>
            <v:shape id="_x0000_s1465" style="position:absolute;left:8809;top:112;width:6765;height:135" coordorigin="8809,112" coordsize="6765,135" path="m13699,227r-18,l13681,245r18,l13699,227xe" fillcolor="#231f20" stroked="f">
              <v:path arrowok="t"/>
            </v:shape>
            <v:shape id="_x0000_s1466" style="position:absolute;left:8809;top:112;width:6765;height:135" coordorigin="8809,112" coordsize="6765,135" path="m13750,227r-18,l13732,245r18,l13750,227xe" fillcolor="#231f20" stroked="f">
              <v:path arrowok="t"/>
            </v:shape>
            <v:shape id="_x0000_s1467" style="position:absolute;left:8809;top:112;width:6765;height:135" coordorigin="8809,112" coordsize="6765,135" path="m13801,227r-19,l13782,245r19,l13801,227xe" fillcolor="#231f20" stroked="f">
              <v:path arrowok="t"/>
            </v:shape>
            <v:shape id="_x0000_s1468" style="position:absolute;left:8809;top:112;width:6765;height:135" coordorigin="8809,112" coordsize="6765,135" path="m13851,227r-18,l13833,245r18,l13851,227xe" fillcolor="#231f20" stroked="f">
              <v:path arrowok="t"/>
            </v:shape>
            <v:shape id="_x0000_s1469" style="position:absolute;left:8809;top:112;width:6765;height:135" coordorigin="8809,112" coordsize="6765,135" path="m13902,227r-18,l13884,245r18,l13902,227xe" fillcolor="#231f20" stroked="f">
              <v:path arrowok="t"/>
            </v:shape>
            <v:shape id="_x0000_s1470" style="position:absolute;left:8809;top:112;width:6765;height:135" coordorigin="8809,112" coordsize="6765,135" path="m13953,227r-19,l13934,245r19,l13953,227xe" fillcolor="#231f20" stroked="f">
              <v:path arrowok="t"/>
            </v:shape>
            <v:shape id="_x0000_s1471" style="position:absolute;left:8809;top:112;width:6765;height:135" coordorigin="8809,112" coordsize="6765,135" path="m14003,227r-18,l13985,245r18,l14003,227xe" fillcolor="#231f20" stroked="f">
              <v:path arrowok="t"/>
            </v:shape>
            <v:shape id="_x0000_s1472" style="position:absolute;left:8809;top:112;width:6765;height:135" coordorigin="8809,112" coordsize="6765,135" path="m14054,227r-18,l14036,245r18,l14054,227xe" fillcolor="#231f20" stroked="f">
              <v:path arrowok="t"/>
            </v:shape>
            <v:shape id="_x0000_s1473" style="position:absolute;left:8809;top:112;width:6765;height:135" coordorigin="8809,112" coordsize="6765,135" path="m14105,227r-19,l14086,245r19,l14105,227xe" fillcolor="#231f20" stroked="f">
              <v:path arrowok="t"/>
            </v:shape>
            <v:shape id="_x0000_s1474" style="position:absolute;left:8809;top:112;width:6765;height:135" coordorigin="8809,112" coordsize="6765,135" path="m14155,227r-18,l14137,245r18,l14155,227xe" fillcolor="#231f20" stroked="f">
              <v:path arrowok="t"/>
            </v:shape>
            <v:shape id="_x0000_s1475" style="position:absolute;left:8809;top:112;width:6765;height:135" coordorigin="8809,112" coordsize="6765,135" path="m14206,227r-18,l14188,245r18,l14206,227xe" fillcolor="#231f20" stroked="f">
              <v:path arrowok="t"/>
            </v:shape>
            <v:shape id="_x0000_s1476" style="position:absolute;left:8809;top:112;width:6765;height:135" coordorigin="8809,112" coordsize="6765,135" path="m14257,227r-19,l14238,245r19,l14257,227xe" fillcolor="#231f20" stroked="f">
              <v:path arrowok="t"/>
            </v:shape>
            <v:shape id="_x0000_s1477" style="position:absolute;left:8809;top:112;width:6765;height:135" coordorigin="8809,112" coordsize="6765,135" path="m14307,227r-18,l14289,245r18,l14307,227xe" fillcolor="#231f20" stroked="f">
              <v:path arrowok="t"/>
            </v:shape>
            <v:shape id="_x0000_s1478" style="position:absolute;left:8809;top:112;width:6765;height:135" coordorigin="8809,112" coordsize="6765,135" path="m14358,227r-18,l14340,245r18,l14358,227xe" fillcolor="#231f20" stroked="f">
              <v:path arrowok="t"/>
            </v:shape>
            <v:shape id="_x0000_s1479" style="position:absolute;left:8809;top:112;width:6765;height:135" coordorigin="8809,112" coordsize="6765,135" path="m14409,227r-19,l14390,245r19,l14409,227xe" fillcolor="#231f20" stroked="f">
              <v:path arrowok="t"/>
            </v:shape>
            <v:shape id="_x0000_s1480" style="position:absolute;left:8809;top:112;width:6765;height:135" coordorigin="8809,112" coordsize="6765,135" path="m14459,227r-18,l14441,245r18,l14459,227xe" fillcolor="#231f20" stroked="f">
              <v:path arrowok="t"/>
            </v:shape>
            <v:shape id="_x0000_s1481" style="position:absolute;left:8809;top:112;width:6765;height:135" coordorigin="8809,112" coordsize="6765,135" path="m14510,227r-18,l14492,245r18,l14510,227xe" fillcolor="#231f20" stroked="f">
              <v:path arrowok="t"/>
            </v:shape>
            <v:shape id="_x0000_s1482" style="position:absolute;left:8809;top:112;width:6765;height:135" coordorigin="8809,112" coordsize="6765,135" path="m14561,227r-19,l14542,245r19,l14561,227xe" fillcolor="#231f20" stroked="f">
              <v:path arrowok="t"/>
            </v:shape>
            <v:shape id="_x0000_s1483" style="position:absolute;left:8809;top:112;width:6765;height:135" coordorigin="8809,112" coordsize="6765,135" path="m14611,227r-18,l14593,245r18,l14611,227xe" fillcolor="#231f20" stroked="f">
              <v:path arrowok="t"/>
            </v:shape>
            <v:shape id="_x0000_s1484" style="position:absolute;left:8809;top:112;width:6765;height:135" coordorigin="8809,112" coordsize="6765,135" path="m14662,227r-18,l14644,245r18,l14662,227xe" fillcolor="#231f20" stroked="f">
              <v:path arrowok="t"/>
            </v:shape>
            <v:shape id="_x0000_s1485" style="position:absolute;left:8809;top:112;width:6765;height:135" coordorigin="8809,112" coordsize="6765,135" path="m14712,227r-18,l14694,245r18,l14712,227xe" fillcolor="#231f20" stroked="f">
              <v:path arrowok="t"/>
            </v:shape>
            <v:shape id="_x0000_s1486" style="position:absolute;left:8809;top:112;width:6765;height:135" coordorigin="8809,112" coordsize="6765,135" path="m14763,227r-18,l14745,245r18,l14763,227xe" fillcolor="#231f20" stroked="f">
              <v:path arrowok="t"/>
            </v:shape>
            <v:shape id="_x0000_s1487" style="position:absolute;left:8809;top:112;width:6765;height:135" coordorigin="8809,112" coordsize="6765,135" path="m14814,227r-18,l14796,245r18,l14814,227xe" fillcolor="#231f20" stroked="f">
              <v:path arrowok="t"/>
            </v:shape>
            <v:shape id="_x0000_s1488" style="position:absolute;left:8809;top:112;width:6765;height:135" coordorigin="8809,112" coordsize="6765,135" path="m14864,227r-18,l14846,245r18,l14864,227xe" fillcolor="#231f20" stroked="f">
              <v:path arrowok="t"/>
            </v:shape>
            <v:shape id="_x0000_s1489" style="position:absolute;left:8809;top:112;width:6765;height:135" coordorigin="8809,112" coordsize="6765,135" path="m14915,227r-18,l14897,245r18,l14915,227xe" fillcolor="#231f20" stroked="f">
              <v:path arrowok="t"/>
            </v:shape>
            <v:shape id="_x0000_s1490" style="position:absolute;left:8809;top:112;width:6765;height:135" coordorigin="8809,112" coordsize="6765,135" path="m14966,227r-18,l14948,245r18,l14966,227xe" fillcolor="#231f20" stroked="f">
              <v:path arrowok="t"/>
            </v:shape>
            <v:shape id="_x0000_s1491" style="position:absolute;left:8809;top:112;width:6765;height:135" coordorigin="8809,112" coordsize="6765,135" path="m15016,227r-18,l14998,245r18,l15016,227xe" fillcolor="#231f20" stroked="f">
              <v:path arrowok="t"/>
            </v:shape>
            <v:shape id="_x0000_s1492" style="position:absolute;left:8809;top:112;width:6765;height:135" coordorigin="8809,112" coordsize="6765,135" path="m15067,227r-18,l15049,245r18,l15067,227xe" fillcolor="#231f20" stroked="f">
              <v:path arrowok="t"/>
            </v:shape>
            <v:shape id="_x0000_s1493" style="position:absolute;left:8809;top:112;width:6765;height:135" coordorigin="8809,112" coordsize="6765,135" path="m15118,227r-18,l15100,245r18,l15118,227xe" fillcolor="#231f20" stroked="f">
              <v:path arrowok="t"/>
            </v:shape>
            <v:shape id="_x0000_s1494" style="position:absolute;left:8809;top:112;width:6765;height:135" coordorigin="8809,112" coordsize="6765,135" path="m15168,227r-18,l15150,245r18,l15168,227xe" fillcolor="#231f20" stroked="f">
              <v:path arrowok="t"/>
            </v:shape>
            <v:shape id="_x0000_s1495" style="position:absolute;left:8809;top:112;width:6765;height:135" coordorigin="8809,112" coordsize="6765,135" path="m15219,227r-18,l15201,245r18,l15219,227xe" fillcolor="#231f20" stroked="f">
              <v:path arrowok="t"/>
            </v:shape>
            <v:shape id="_x0000_s1496" style="position:absolute;left:8809;top:112;width:6765;height:135" coordorigin="8809,112" coordsize="6765,135" path="m15270,227r-18,l15252,245r18,l15270,227xe" fillcolor="#231f20" stroked="f">
              <v:path arrowok="t"/>
            </v:shape>
            <v:shape id="_x0000_s1497" style="position:absolute;left:8809;top:112;width:6765;height:135" coordorigin="8809,112" coordsize="6765,135" path="m15320,227r-18,l15302,245r18,l15320,227xe" fillcolor="#231f20" stroked="f">
              <v:path arrowok="t"/>
            </v:shape>
            <v:shape id="_x0000_s1498" style="position:absolute;left:8809;top:112;width:6765;height:135" coordorigin="8809,112" coordsize="6765,135" path="m15371,227r-18,l15353,245r18,l15371,227xe" fillcolor="#231f20" stroked="f">
              <v:path arrowok="t"/>
            </v:shape>
            <v:shape id="_x0000_s1499" style="position:absolute;left:8809;top:112;width:6765;height:135" coordorigin="8809,112" coordsize="6765,135" path="m15422,227r-19,l15403,245r19,l15422,227xe" fillcolor="#231f20" stroked="f">
              <v:path arrowok="t"/>
            </v:shape>
            <v:shape id="_x0000_s1500" style="position:absolute;left:8809;top:112;width:6765;height:135" coordorigin="8809,112" coordsize="6765,135" path="m15472,227r-18,l15454,245r18,l15472,227xe" fillcolor="#231f20" stroked="f">
              <v:path arrowok="t"/>
            </v:shape>
            <v:shape id="_x0000_s1501" style="position:absolute;left:8809;top:112;width:6765;height:135" coordorigin="8809,112" coordsize="6765,135" path="m15523,227r-18,l15505,245r18,l15523,227xe" fillcolor="#231f20" stroked="f">
              <v:path arrowok="t"/>
            </v:shape>
            <v:shape id="_x0000_s1502" style="position:absolute;left:8809;top:112;width:6765;height:135" coordorigin="8809,112" coordsize="6765,135" path="m15574,227r-19,l15555,245r19,l15574,227xe" fillcolor="#231f20" stroked="f">
              <v:path arrowok="t"/>
            </v:shape>
            <w10:wrap anchorx="page"/>
          </v:group>
        </w:pict>
      </w:r>
      <w:r>
        <w:rPr>
          <w:rFonts w:ascii="Times New Roman"/>
          <w:color w:val="231F20"/>
          <w:u w:val="single" w:color="231F20"/>
        </w:rPr>
        <w:t xml:space="preserve"> </w:t>
      </w:r>
      <w:r>
        <w:rPr>
          <w:rFonts w:ascii="Times New Roman"/>
          <w:color w:val="231F20"/>
          <w:u w:val="single" w:color="231F20"/>
        </w:rPr>
        <w:tab/>
      </w:r>
      <w:r>
        <w:rPr>
          <w:color w:val="231F20"/>
          <w:w w:val="95"/>
        </w:rPr>
        <w:t>8</w:t>
      </w:r>
    </w:p>
    <w:p w:rsidR="00BA66E2" w:rsidRDefault="0033762A">
      <w:pPr>
        <w:pStyle w:val="BodyText"/>
        <w:tabs>
          <w:tab w:val="left" w:pos="7092"/>
        </w:tabs>
        <w:spacing w:before="103"/>
        <w:ind w:left="0" w:right="312"/>
        <w:jc w:val="right"/>
        <w:rPr>
          <w:rFonts w:cs="Arial"/>
        </w:rPr>
      </w:pPr>
      <w:r>
        <w:pict>
          <v:group id="_x0000_s1503" style="position:absolute;left:0;text-align:left;margin-left:26.75pt;margin-top:16.85pt;width:356.4pt;height:19.15pt;z-index:251601920;mso-position-horizontal-relative:page" coordorigin="536,337" coordsize="7128,383">
            <v:shape id="_x0000_s1504" type="#_x0000_t75" style="position:absolute;left:536;top:337;width:2768;height:383">
              <v:imagedata r:id="rId22" o:title=""/>
            </v:shape>
            <v:shape id="_x0000_s1505" type="#_x0000_t75" style="position:absolute;left:3329;top:337;width:4335;height:175">
              <v:imagedata r:id="rId23" o:title=""/>
            </v:shape>
            <w10:wrap anchorx="page"/>
          </v:group>
        </w:pict>
      </w:r>
      <w:r>
        <w:rPr>
          <w:color w:val="231F20"/>
          <w:position w:val="2"/>
        </w:rPr>
        <w:t xml:space="preserve">Using </w:t>
      </w:r>
      <w:r>
        <w:rPr>
          <w:color w:val="231F20"/>
          <w:spacing w:val="-1"/>
          <w:position w:val="2"/>
        </w:rPr>
        <w:t>your</w:t>
      </w:r>
      <w:r>
        <w:rPr>
          <w:color w:val="231F20"/>
          <w:position w:val="2"/>
        </w:rPr>
        <w:t xml:space="preserve"> </w:t>
      </w:r>
      <w:proofErr w:type="gramStart"/>
      <w:r>
        <w:rPr>
          <w:color w:val="231F20"/>
          <w:spacing w:val="-1"/>
          <w:position w:val="2"/>
        </w:rPr>
        <w:t>Warming</w:t>
      </w:r>
      <w:r>
        <w:rPr>
          <w:color w:val="231F20"/>
          <w:position w:val="2"/>
        </w:rPr>
        <w:t xml:space="preserve"> </w:t>
      </w:r>
      <w:r>
        <w:rPr>
          <w:color w:val="231F20"/>
          <w:spacing w:val="6"/>
          <w:position w:val="2"/>
        </w:rPr>
        <w:t xml:space="preserve"> </w:t>
      </w:r>
      <w:r>
        <w:rPr>
          <w:color w:val="231F20"/>
          <w:spacing w:val="-1"/>
          <w:position w:val="2"/>
          <w:u w:val="single" w:color="231F20"/>
        </w:rPr>
        <w:t>D</w:t>
      </w:r>
      <w:r>
        <w:rPr>
          <w:color w:val="231F20"/>
          <w:spacing w:val="-1"/>
          <w:position w:val="2"/>
        </w:rPr>
        <w:t>r</w:t>
      </w:r>
      <w:r>
        <w:rPr>
          <w:color w:val="231F20"/>
          <w:spacing w:val="-1"/>
          <w:position w:val="2"/>
          <w:u w:val="single" w:color="231F20"/>
        </w:rPr>
        <w:t>awer</w:t>
      </w:r>
      <w:proofErr w:type="gramEnd"/>
      <w:r>
        <w:rPr>
          <w:rFonts w:ascii="Times New Roman"/>
          <w:color w:val="231F20"/>
          <w:spacing w:val="-1"/>
          <w:position w:val="2"/>
          <w:u w:val="single" w:color="231F20"/>
        </w:rPr>
        <w:tab/>
      </w:r>
      <w:r>
        <w:rPr>
          <w:color w:val="231F20"/>
          <w:w w:val="95"/>
        </w:rPr>
        <w:t>8</w:t>
      </w:r>
    </w:p>
    <w:p w:rsidR="00BA66E2" w:rsidRDefault="0033762A">
      <w:pPr>
        <w:pStyle w:val="BodyText"/>
        <w:spacing w:before="79"/>
        <w:ind w:left="0" w:right="266"/>
        <w:jc w:val="right"/>
        <w:rPr>
          <w:rFonts w:cs="Arial"/>
        </w:rPr>
      </w:pPr>
      <w:r>
        <w:rPr>
          <w:noProof/>
          <w:position w:val="-3"/>
        </w:rPr>
        <w:drawing>
          <wp:inline distT="0" distB="0" distL="0" distR="0">
            <wp:extent cx="4461510" cy="142240"/>
            <wp:effectExtent l="0" t="0" r="0" b="0"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5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920" cy="14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5"/>
        </w:rPr>
        <w:t>11</w:t>
      </w:r>
    </w:p>
    <w:p w:rsidR="00BA66E2" w:rsidRDefault="0033762A">
      <w:pPr>
        <w:pStyle w:val="BodyText"/>
        <w:spacing w:before="162"/>
        <w:ind w:left="0" w:right="266"/>
        <w:jc w:val="right"/>
        <w:rPr>
          <w:rFonts w:cs="Arial"/>
        </w:rPr>
      </w:pPr>
      <w:r>
        <w:pict>
          <v:group id="_x0000_s1506" style="position:absolute;left:0;text-align:left;margin-left:26.75pt;margin-top:15.8pt;width:353.6pt;height:17.15pt;z-index:251602944;mso-position-horizontal-relative:page" coordorigin="536,316" coordsize="7072,343">
            <v:shape id="_x0000_s1507" type="#_x0000_t75" style="position:absolute;left:536;top:316;width:4227;height:342">
              <v:imagedata r:id="rId25" o:title=""/>
            </v:shape>
            <v:shape id="_x0000_s1508" type="#_x0000_t75" style="position:absolute;left:4788;top:317;width:2819;height:177">
              <v:imagedata r:id="rId26" o:title=""/>
            </v:shape>
            <w10:wrap anchorx="page"/>
          </v:group>
        </w:pict>
      </w:r>
      <w:r>
        <w:pict>
          <v:shape id="_x0000_s1509" type="#_x0000_t75" style="position:absolute;left:0;text-align:left;margin-left:439.95pt;margin-top:6.85pt;width:353.55pt;height:8.85pt;z-index:-251636736;mso-position-horizontal-relative:page;mso-width-relative:page;mso-height-relative:page">
            <v:imagedata r:id="rId27" o:title=""/>
            <w10:wrap anchorx="page"/>
          </v:shape>
        </w:pict>
      </w:r>
      <w:r>
        <w:rPr>
          <w:color w:val="231F20"/>
          <w:w w:val="95"/>
        </w:rPr>
        <w:t>12</w:t>
      </w:r>
    </w:p>
    <w:p w:rsidR="00BA66E2" w:rsidRDefault="00BA66E2">
      <w:pPr>
        <w:jc w:val="right"/>
        <w:rPr>
          <w:rFonts w:ascii="Arial" w:eastAsia="Arial" w:hAnsi="Arial" w:cs="Arial"/>
        </w:rPr>
        <w:sectPr w:rsidR="00BA66E2">
          <w:footerReference w:type="default" r:id="rId28"/>
          <w:pgSz w:w="16820" w:h="11900" w:orient="landscape"/>
          <w:pgMar w:top="400" w:right="500" w:bottom="880" w:left="360" w:header="0" w:footer="685" w:gutter="0"/>
          <w:cols w:space="720"/>
        </w:sectPr>
      </w:pPr>
    </w:p>
    <w:p w:rsidR="00BA66E2" w:rsidRDefault="00BA66E2">
      <w:pPr>
        <w:spacing w:before="4"/>
        <w:rPr>
          <w:rFonts w:ascii="Arial" w:eastAsia="Arial" w:hAnsi="Arial" w:cs="Arial"/>
          <w:sz w:val="16"/>
          <w:szCs w:val="16"/>
        </w:rPr>
      </w:pPr>
    </w:p>
    <w:p w:rsidR="00BA66E2" w:rsidRDefault="0033762A">
      <w:pPr>
        <w:spacing w:line="314" w:lineRule="exact"/>
        <w:ind w:left="86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"/>
          <w:sz w:val="20"/>
          <w:szCs w:val="20"/>
        </w:rPr>
      </w:r>
      <w:r>
        <w:rPr>
          <w:rFonts w:ascii="Arial" w:eastAsia="Arial" w:hAnsi="Arial" w:cs="Arial"/>
          <w:position w:val="-5"/>
          <w:sz w:val="20"/>
          <w:szCs w:val="20"/>
        </w:rPr>
        <w:pict>
          <v:group id="_x0000_s1510" style="width:175.3pt;height:15.75pt;mso-position-horizontal-relative:char;mso-position-vertical-relative:line" coordsize="3506,315">
            <v:group id="_x0000_s1511" style="position:absolute;left:2;top:199;width:3502;height:114" coordorigin="2,199" coordsize="3502,114">
              <v:shape id="_x0000_s1512" style="position:absolute;left:2;top:199;width:3502;height:114" coordorigin="2,199" coordsize="3502,114" path="m2,199r3502,l3504,313,2,313,2,199xe" fillcolor="#bec0c2" stroked="f">
                <v:path arrowok="t"/>
              </v:shape>
            </v:group>
            <v:group id="_x0000_s1513" style="position:absolute;left:2;top:199;width:3502;height:114" coordorigin="2,199" coordsize="3502,114">
              <v:shape id="_x0000_s1514" style="position:absolute;left:2;top:199;width:3502;height:114" coordorigin="2,199" coordsize="3502,114" path="m2,199r3502,l3504,313,2,313,2,199xe" filled="f" strokecolor="#48616b" strokeweight=".07619mm">
                <v:path arrowok="t"/>
              </v:shape>
            </v:group>
            <v:group id="_x0000_s1515" style="position:absolute;left:72;top:2;width:115;height:144" coordorigin="72,2" coordsize="115,144">
              <v:shape id="_x0000_s1516" style="position:absolute;left:72;top:2;width:115;height:144" coordorigin="72,2" coordsize="115,144" path="m101,2l72,2r,144l101,146r,-63l186,83r,-24l101,59r,-57xe" fillcolor="#231f20" stroked="f">
                <v:path arrowok="t"/>
              </v:shape>
              <v:shape id="_x0000_s1517" style="position:absolute;left:72;top:2;width:115;height:144" coordorigin="72,2" coordsize="115,144" path="m186,83r-29,l157,146r29,l186,83xe" fillcolor="#231f20" stroked="f">
                <v:path arrowok="t"/>
              </v:shape>
              <v:shape id="_x0000_s1518" style="position:absolute;left:72;top:2;width:115;height:144" coordorigin="72,2" coordsize="115,144" path="m186,2r-29,l157,59r29,l186,2xe" fillcolor="#231f20" stroked="f">
                <v:path arrowok="t"/>
              </v:shape>
            </v:group>
            <v:group id="_x0000_s1519" style="position:absolute;left:210;width:139;height:146" coordorigin="210" coordsize="139,146">
              <v:shape id="_x0000_s1520" style="position:absolute;left:210;width:139;height:146" coordorigin="210" coordsize="139,146" path="m280,l268,,258,2,212,48r-2,12l210,81r26,54l299,146r18,-8l334,124r1,-1l268,123r-9,-4l244,102,240,90r,-33l244,45,258,29r10,-4l332,25,319,11,301,3,280,xe" fillcolor="#231f20" stroked="f">
                <v:path arrowok="t"/>
              </v:shape>
              <v:shape id="_x0000_s1521" style="position:absolute;left:210;width:139;height:146" coordorigin="210" coordsize="139,146" path="m332,25r-40,l301,29r15,16l319,57r,33l316,103r-15,16l291,123r44,l342,110r5,-20l349,64,345,46,335,29r-3,-4xe" fillcolor="#231f20" stroked="f">
                <v:path arrowok="t"/>
              </v:shape>
            </v:group>
            <v:group id="_x0000_s1522" style="position:absolute;left:358;top:2;width:188;height:144" coordorigin="358,2" coordsize="188,144">
              <v:shape id="_x0000_s1523" style="position:absolute;left:358;top:2;width:188;height:144" coordorigin="358,2" coordsize="188,144" path="m387,2r-29,l392,146r31,l435,101r-26,l387,2xe" fillcolor="#231f20" stroked="f">
                <v:path arrowok="t"/>
              </v:shape>
              <v:shape id="_x0000_s1524" style="position:absolute;left:358;top:2;width:188;height:144" coordorigin="358,2" coordsize="188,144" path="m479,39r-27,l480,146r31,l521,102r-26,l479,39xe" fillcolor="#231f20" stroked="f">
                <v:path arrowok="t"/>
              </v:shape>
              <v:shape id="_x0000_s1525" style="position:absolute;left:358;top:2;width:188;height:144" coordorigin="358,2" coordsize="188,144" path="m546,2r-29,l495,102r26,l546,2xe" fillcolor="#231f20" stroked="f">
                <v:path arrowok="t"/>
              </v:shape>
              <v:shape id="_x0000_s1526" style="position:absolute;left:358;top:2;width:188;height:144" coordorigin="358,2" coordsize="188,144" path="m470,2r-35,l409,101r26,l452,39r27,l470,2xe" fillcolor="#231f20" stroked="f">
                <v:path arrowok="t"/>
              </v:shape>
            </v:group>
            <v:group id="_x0000_s1527" style="position:absolute;left:707;top:27;width:2;height:119" coordorigin="707,27" coordsize="2,119">
              <v:shape id="_x0000_s1528" style="position:absolute;left:707;top:27;width:2;height:119" coordorigin="707,27" coordsize="0,119" path="m707,27r,119e" filled="f" strokecolor="#231f20" strokeweight=".51039mm">
                <v:path arrowok="t"/>
              </v:shape>
            </v:group>
            <v:group id="_x0000_s1529" style="position:absolute;left:650;top:15;width:114;height:2" coordorigin="650,15" coordsize="114,2">
              <v:shape id="_x0000_s1530" style="position:absolute;left:650;top:15;width:114;height:2" coordorigin="650,15" coordsize="114,0" path="m650,15r114,e" filled="f" strokecolor="#231f20" strokeweight=".42739mm">
                <v:path arrowok="t"/>
              </v:shape>
            </v:group>
            <v:group id="_x0000_s1531" style="position:absolute;left:773;width:139;height:146" coordorigin="773" coordsize="139,146">
              <v:shape id="_x0000_s1532" style="position:absolute;left:773;width:139;height:146" coordorigin="773" coordsize="139,146" path="m842,l831,,820,2,775,48r-2,12l773,81r26,54l862,146r18,-8l897,124r,-1l831,123r-9,-4l807,102,803,90r,-33l807,45,821,29r10,-4l895,25,882,11,864,3,842,xe" fillcolor="#231f20" stroked="f">
                <v:path arrowok="t"/>
              </v:shape>
              <v:shape id="_x0000_s1533" style="position:absolute;left:773;width:139;height:146" coordorigin="773" coordsize="139,146" path="m895,25r-40,l864,29r15,16l882,57r,33l878,103r-14,16l854,123r43,l905,110r5,-20l912,64,908,46,898,29r-3,-4xe" fillcolor="#231f20" stroked="f">
                <v:path arrowok="t"/>
              </v:shape>
            </v:group>
            <v:group id="_x0000_s1534" style="position:absolute;left:1027;width:117;height:149" coordorigin="1027" coordsize="117,149">
              <v:shape id="_x0000_s1535" style="position:absolute;left:1027;width:117;height:149" coordorigin="1027" coordsize="117,149" path="m1055,96r-28,3l1028,103r6,19l1047,138r17,7l1086,148r13,l1109,146r17,-7l1132,134r7,-10l1078,124r-7,-3l1061,113r-4,-7l1055,96xe" fillcolor="#231f20" stroked="f">
                <v:path arrowok="t"/>
              </v:shape>
              <v:shape id="_x0000_s1536" style="position:absolute;left:1027;width:117;height:149" coordorigin="1027" coordsize="117,149" path="m1085,r-11,l1064,2r-32,31l1032,51r5,10l1052,74r11,5l1090,86r8,2l1106,91r4,2l1114,98r1,3l1115,109r-3,5l1108,118r-5,4l1096,124r43,l1141,120r3,-7l1144,95r-2,-8l1077,53r-9,-3l1061,44r-1,-3l1060,34r2,-3l1065,29r4,-3l1076,24r60,l1134,20r-10,-9l1107,3,1085,xe" fillcolor="#231f20" stroked="f">
                <v:path arrowok="t"/>
              </v:shape>
              <v:shape id="_x0000_s1537" style="position:absolute;left:1027;width:117;height:149" coordorigin="1027" coordsize="117,149" path="m1136,24r-43,l1099,26r8,6l1109,37r2,8l1140,43r-1,-13l1136,24xe" fillcolor="#231f20" stroked="f">
                <v:path arrowok="t"/>
              </v:shape>
            </v:group>
            <v:group id="_x0000_s1538" style="position:absolute;left:1153;top:2;width:144;height:144" coordorigin="1153,2" coordsize="144,144">
              <v:shape id="_x0000_s1539" style="position:absolute;left:1153;top:2;width:144;height:144" coordorigin="1153,2" coordsize="144,144" path="m1240,2r-31,l1153,146r31,l1196,113r88,l1274,89r-69,l1224,36r29,l1240,2xe" fillcolor="#231f20" stroked="f">
                <v:path arrowok="t"/>
              </v:shape>
              <v:shape id="_x0000_s1540" style="position:absolute;left:1153;top:2;width:144;height:144" coordorigin="1153,2" coordsize="144,144" path="m1284,113r-31,l1266,146r31,l1284,113xe" fillcolor="#231f20" stroked="f">
                <v:path arrowok="t"/>
              </v:shape>
              <v:shape id="_x0000_s1541" style="position:absolute;left:1153;top:2;width:144;height:144" coordorigin="1153,2" coordsize="144,144" path="m1253,36r-29,l1244,89r30,l1253,36xe" fillcolor="#231f20" stroked="f">
                <v:path arrowok="t"/>
              </v:shape>
            </v:group>
            <v:group id="_x0000_s1542" style="position:absolute;left:1283;top:2;width:134;height:144" coordorigin="1283,2" coordsize="134,144">
              <v:shape id="_x0000_s1543" style="position:absolute;left:1283;top:2;width:134;height:144" coordorigin="1283,2" coordsize="134,144" path="m1314,2r-31,l1334,146r31,l1378,108r-27,l1314,2xe" fillcolor="#231f20" stroked="f">
                <v:path arrowok="t"/>
              </v:shape>
              <v:shape id="_x0000_s1544" style="position:absolute;left:1283;top:2;width:134;height:144" coordorigin="1283,2" coordsize="134,144" path="m1416,2r-30,l1351,108r27,l1416,2xe" fillcolor="#231f20" stroked="f">
                <v:path arrowok="t"/>
              </v:shape>
            </v:group>
            <v:group id="_x0000_s1545" style="position:absolute;left:1431;top:2;width:109;height:144" coordorigin="1431,2" coordsize="109,144">
              <v:shape id="_x0000_s1546" style="position:absolute;left:1431;top:2;width:109;height:144" coordorigin="1431,2" coordsize="109,144" path="m1537,2r-106,l1431,146r109,l1540,121r-80,l1460,83r72,l1532,58r-72,l1460,27r77,l1537,2xe" fillcolor="#231f20" stroked="f">
                <v:path arrowok="t"/>
              </v:shape>
            </v:group>
            <v:group id="_x0000_s1547" style="position:absolute;left:1664;top:2;width:109;height:144" coordorigin="1664,2" coordsize="109,144">
              <v:shape id="_x0000_s1548" style="position:absolute;left:1664;top:2;width:109;height:144" coordorigin="1664,2" coordsize="109,144" path="m1771,2r-107,l1664,146r109,l1773,121r-80,l1693,83r72,l1765,58r-72,l1693,27r78,l1771,2xe" fillcolor="#231f20" stroked="f">
                <v:path arrowok="t"/>
              </v:shape>
            </v:group>
            <v:group id="_x0000_s1549" style="position:absolute;left:1798;top:2;width:114;height:144" coordorigin="1798,2" coordsize="114,144">
              <v:shape id="_x0000_s1550" style="position:absolute;left:1798;top:2;width:114;height:144" coordorigin="1798,2" coordsize="114,144" path="m1826,2r-28,l1798,146r27,l1825,52r32,l1826,2xe" fillcolor="#231f20" stroked="f">
                <v:path arrowok="t"/>
              </v:shape>
              <v:shape id="_x0000_s1551" style="position:absolute;left:1798;top:2;width:114;height:144" coordorigin="1798,2" coordsize="114,144" path="m1857,52r-32,l1883,146r29,l1912,98r-27,l1857,52xe" fillcolor="#231f20" stroked="f">
                <v:path arrowok="t"/>
              </v:shape>
              <v:shape id="_x0000_s1552" style="position:absolute;left:1798;top:2;width:114;height:144" coordorigin="1798,2" coordsize="114,144" path="m1912,2r-27,l1885,98r27,l1912,2xe" fillcolor="#231f20" stroked="f">
                <v:path arrowok="t"/>
              </v:shape>
            </v:group>
            <v:group id="_x0000_s1553" style="position:absolute;left:1942;top:2;width:109;height:144" coordorigin="1942,2" coordsize="109,144">
              <v:shape id="_x0000_s1554" style="position:absolute;left:1942;top:2;width:109;height:144" coordorigin="1942,2" coordsize="109,144" path="m2048,2r-106,l1942,146r109,l2051,121r-80,l1971,83r72,l2043,58r-72,l1971,27r77,l2048,2xe" fillcolor="#231f20" stroked="f">
                <v:path arrowok="t"/>
              </v:shape>
            </v:group>
            <v:group id="_x0000_s1555" style="position:absolute;left:2076;top:2;width:129;height:144" coordorigin="2076,2" coordsize="129,144">
              <v:shape id="_x0000_s1556" style="position:absolute;left:2076;top:2;width:129;height:144" coordorigin="2076,2" coordsize="129,144" path="m2152,2r-76,l2076,146r29,l2105,86r56,l2155,82r13,-1l2177,76r12,-13l2105,63r,-36l2191,27r-4,-7l2182,13r-5,-4l2163,4,2152,2xe" fillcolor="#231f20" stroked="f">
                <v:path arrowok="t"/>
              </v:shape>
              <v:shape id="_x0000_s1557" style="position:absolute;left:2076;top:2;width:129;height:144" coordorigin="2076,2" coordsize="129,144" path="m2161,86r-44,l2122,86r6,3l2131,90r5,6l2142,103r28,43l2204,146r-17,-28l2180,107r-5,-8l2166,90r-5,-4l2161,86xe" fillcolor="#231f20" stroked="f">
                <v:path arrowok="t"/>
              </v:shape>
              <v:shape id="_x0000_s1558" style="position:absolute;left:2076;top:2;width:129;height:144" coordorigin="2076,2" coordsize="129,144" path="m2191,27r-86,l2146,27r2,l2153,28r4,2l2162,36r1,4l2163,49r-23,14l2189,63r1,-1l2193,53r,-19l2191,27xe" fillcolor="#231f20" stroked="f">
                <v:path arrowok="t"/>
              </v:shape>
            </v:group>
            <v:group id="_x0000_s1559" style="position:absolute;left:2215;width:134;height:149" coordorigin="2215" coordsize="134,149">
              <v:shape id="_x0000_s1560" style="position:absolute;left:2215;width:134;height:149" coordorigin="2215" coordsize="134,149" path="m2286,r-13,l2261,2r-44,51l2215,74r,13l2249,139r39,9l2300,148r11,-2l2334,137r9,-5l2349,126r,-3l2274,123r-10,-4l2249,102r-4,-13l2245,57r4,-12l2264,29r10,-4l2342,25r-4,-6l2326,10,2308,2,2286,xe" fillcolor="#231f20" stroked="f">
                <v:path arrowok="t"/>
              </v:shape>
              <v:shape id="_x0000_s1561" style="position:absolute;left:2215;width:134;height:149" coordorigin="2215" coordsize="134,149" path="m2349,69r-62,l2287,93r33,l2320,111r-5,3l2310,117r-12,5l2292,123r57,l2349,69xe" fillcolor="#231f20" stroked="f">
                <v:path arrowok="t"/>
              </v:shape>
              <v:shape id="_x0000_s1562" style="position:absolute;left:2215;width:134;height:149" coordorigin="2215" coordsize="134,149" path="m2342,25r-47,l2301,27r12,8l2316,40r2,7l2347,42r-3,-13l2342,25xe" fillcolor="#231f20" stroked="f">
                <v:path arrowok="t"/>
              </v:shape>
            </v:group>
            <v:group id="_x0000_s1563" style="position:absolute;left:2361;top:2;width:134;height:144" coordorigin="2361,2" coordsize="134,144">
              <v:shape id="_x0000_s1564" style="position:absolute;left:2361;top:2;width:134;height:144" coordorigin="2361,2" coordsize="134,144" path="m2395,2r-34,l2413,85r,61l2442,146r,-61l2459,59r-31,l2395,2xe" fillcolor="#231f20" stroked="f">
                <v:path arrowok="t"/>
              </v:shape>
              <v:shape id="_x0000_s1565" style="position:absolute;left:2361;top:2;width:134;height:144" coordorigin="2361,2" coordsize="134,144" path="m2495,2r-34,l2428,59r31,l2495,2xe" fillcolor="#231f20" stroked="f">
                <v:path arrowok="t"/>
              </v:shape>
            </v:group>
            <w10:anchorlock/>
          </v:group>
        </w:pict>
      </w:r>
    </w:p>
    <w:p w:rsidR="00BA66E2" w:rsidRDefault="00BA66E2">
      <w:pPr>
        <w:spacing w:before="1"/>
        <w:rPr>
          <w:rFonts w:ascii="Arial" w:eastAsia="Arial" w:hAnsi="Arial" w:cs="Arial"/>
          <w:sz w:val="25"/>
          <w:szCs w:val="25"/>
        </w:rPr>
      </w:pPr>
    </w:p>
    <w:p w:rsidR="00BA66E2" w:rsidRDefault="0033762A">
      <w:pPr>
        <w:pStyle w:val="Heading2"/>
        <w:spacing w:line="367" w:lineRule="exact"/>
        <w:ind w:left="250"/>
      </w:pPr>
      <w:r>
        <w:rPr>
          <w:position w:val="16"/>
          <w:sz w:val="12"/>
        </w:rPr>
      </w:r>
      <w:r>
        <w:rPr>
          <w:position w:val="16"/>
          <w:sz w:val="12"/>
        </w:rPr>
        <w:pict>
          <v:group id="_x0000_s1566" style="width:6.4pt;height:6.4pt;mso-position-horizontal-relative:char;mso-position-vertical-relative:line" coordsize="128,128">
            <v:group id="_x0000_s1567" style="position:absolute;width:128;height:128" coordsize="128,128">
              <v:shape id="_x0000_s1568" style="position:absolute;width:128;height:128" coordsize="128,128" path="m75,l6,33,,53,1,78r52,50l79,126r18,-5l110,111,122,95r6,-20l126,50,121,32,111,18,95,6,75,xe" fillcolor="#231f20" stroked="f">
                <v:path arrowok="t"/>
              </v:shape>
            </v:group>
            <w10:anchorlock/>
          </v:group>
        </w:pict>
      </w:r>
      <w:r>
        <w:rPr>
          <w:rFonts w:ascii="Times New Roman"/>
          <w:spacing w:val="138"/>
          <w:position w:val="16"/>
        </w:rPr>
        <w:t xml:space="preserve"> </w:t>
      </w:r>
      <w:r>
        <w:rPr>
          <w:noProof/>
          <w:spacing w:val="138"/>
          <w:position w:val="-6"/>
        </w:rPr>
        <w:drawing>
          <wp:inline distT="0" distB="0" distL="0" distR="0">
            <wp:extent cx="3412490" cy="233045"/>
            <wp:effectExtent l="0" t="0" r="0" b="0"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9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74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E2" w:rsidRDefault="00BA66E2">
      <w:pPr>
        <w:rPr>
          <w:rFonts w:ascii="Arial" w:eastAsia="Arial" w:hAnsi="Arial" w:cs="Arial"/>
          <w:sz w:val="20"/>
          <w:szCs w:val="20"/>
        </w:rPr>
      </w:pPr>
    </w:p>
    <w:p w:rsidR="00BA66E2" w:rsidRDefault="00BA66E2">
      <w:pPr>
        <w:spacing w:before="7"/>
        <w:rPr>
          <w:rFonts w:ascii="Arial" w:eastAsia="Arial" w:hAnsi="Arial" w:cs="Arial"/>
          <w:sz w:val="26"/>
          <w:szCs w:val="26"/>
        </w:rPr>
      </w:pPr>
    </w:p>
    <w:p w:rsidR="00BA66E2" w:rsidRDefault="00BA66E2">
      <w:pPr>
        <w:rPr>
          <w:rFonts w:ascii="Arial" w:eastAsia="Arial" w:hAnsi="Arial" w:cs="Arial"/>
          <w:sz w:val="26"/>
          <w:szCs w:val="26"/>
        </w:rPr>
        <w:sectPr w:rsidR="00BA66E2">
          <w:pgSz w:w="16820" w:h="11900" w:orient="landscape"/>
          <w:pgMar w:top="340" w:right="480" w:bottom="880" w:left="360" w:header="0" w:footer="685" w:gutter="0"/>
          <w:cols w:space="720"/>
        </w:sectPr>
      </w:pPr>
    </w:p>
    <w:p w:rsidR="00BA66E2" w:rsidRDefault="0033762A">
      <w:pPr>
        <w:pStyle w:val="BodyText"/>
        <w:spacing w:before="80" w:line="202" w:lineRule="exact"/>
        <w:ind w:left="564" w:right="791" w:hanging="46"/>
        <w:rPr>
          <w:rFonts w:cs="Arial"/>
        </w:rPr>
      </w:pPr>
      <w:r>
        <w:pict>
          <v:group id="_x0000_s1569" style="position:absolute;left:0;text-align:left;margin-left:29.85pt;margin-top:-65.35pt;width:363.1pt;height:5.9pt;z-index:251603968;mso-position-horizontal-relative:page" coordorigin="598,-1307" coordsize="7262,118">
            <v:group id="_x0000_s1570" style="position:absolute;left:600;top:-1305;width:7257;height:114" coordorigin="600,-1305" coordsize="7257,114">
              <v:shape id="_x0000_s1571" style="position:absolute;left:600;top:-1305;width:7257;height:114" coordorigin="600,-1305" coordsize="7257,114" path="m600,-1305r7256,l7856,-1192r-7256,l600,-1305xe" fillcolor="#bec0c2" stroked="f">
                <v:path arrowok="t"/>
              </v:shape>
            </v:group>
            <v:group id="_x0000_s1572" style="position:absolute;left:600;top:-1305;width:7257;height:114" coordorigin="600,-1305" coordsize="7257,114">
              <v:shape id="_x0000_s1573" style="position:absolute;left:600;top:-1305;width:7257;height:114" coordorigin="600,-1305" coordsize="7257,114" path="m600,-1305r7256,l7856,-1192r-7256,l600,-1305xe" filled="f" strokecolor="#48616b" strokeweight=".07619mm">
                <v:path arrowok="t"/>
              </v:shape>
            </v:group>
            <w10:wrap anchorx="page"/>
          </v:group>
        </w:pict>
      </w:r>
      <w:r>
        <w:pict>
          <v:shape id="_x0000_s1574" type="#_x0000_t75" style="position:absolute;left:0;text-align:left;margin-left:31.35pt;margin-top:-80.6pt;width:177.8pt;height:10.3pt;z-index:251604992;mso-position-horizontal-relative:page;mso-width-relative:page;mso-height-relative:page">
            <v:imagedata r:id="rId30" o:title=""/>
            <w10:wrap anchorx="page"/>
          </v:shape>
        </w:pict>
      </w:r>
      <w:r>
        <w:pict>
          <v:shape id="_x0000_s1575" type="#_x0000_t75" style="position:absolute;left:0;text-align:left;margin-left:537.15pt;margin-top:-49.45pt;width:79.75pt;height:47.25pt;z-index:251606016;mso-position-horizontal-relative:page;mso-width-relative:page;mso-height-relative:page">
            <v:imagedata r:id="rId31" o:title=""/>
            <w10:wrap anchorx="page"/>
          </v:shape>
        </w:pict>
      </w:r>
      <w:r>
        <w:pict>
          <v:group id="_x0000_s1576" style="position:absolute;left:0;text-align:left;margin-left:636.6pt;margin-top:-65.35pt;width:175.3pt;height:5.9pt;z-index:251607040;mso-position-horizontal-relative:page" coordorigin="12733,-1307" coordsize="3506,118">
            <v:group id="_x0000_s1577" style="position:absolute;left:12735;top:-1305;width:3502;height:114" coordorigin="12735,-1305" coordsize="3502,114">
              <v:shape id="_x0000_s1578" style="position:absolute;left:12735;top:-1305;width:3502;height:114" coordorigin="12735,-1305" coordsize="3502,114" path="m12735,-1305r3501,l16236,-1192r-3501,l12735,-1305xe" fillcolor="#bec0c2" stroked="f">
                <v:path arrowok="t"/>
              </v:shape>
            </v:group>
            <v:group id="_x0000_s1579" style="position:absolute;left:12735;top:-1305;width:3502;height:114" coordorigin="12735,-1305" coordsize="3502,114">
              <v:shape id="_x0000_s1580" style="position:absolute;left:12735;top:-1305;width:3502;height:114" coordorigin="12735,-1305" coordsize="3502,114" path="m12735,-1305r3501,l16236,-1192r-3501,l12735,-1305xe" filled="f" strokecolor="#48616b" strokeweight=".07619mm">
                <v:path arrowok="t"/>
              </v:shape>
            </v:group>
            <w10:wrap anchorx="page"/>
          </v:group>
        </w:pict>
      </w:r>
      <w:r>
        <w:pict>
          <v:group id="_x0000_s1581" style="position:absolute;left:0;text-align:left;margin-left:637.45pt;margin-top:-79.2pt;width:58.5pt;height:8.65pt;z-index:251608064;mso-position-horizontal-relative:page" coordorigin="12749,-1584" coordsize="1170,173">
            <v:group id="_x0000_s1582" style="position:absolute;left:12749;top:-1570;width:115;height:146" coordorigin="12749,-1570" coordsize="115,146">
              <v:shape id="_x0000_s1583" style="position:absolute;left:12749;top:-1570;width:115;height:146" coordorigin="12749,-1570" coordsize="115,146" path="m12778,-1570r-29,l12749,-1478r35,52l12794,-1424r25,l12858,-1449r-59,l12793,-1451r-15,-27l12778,-1570xe" fillcolor="#231f20" stroked="f">
                <v:path arrowok="t"/>
              </v:shape>
              <v:shape id="_x0000_s1584" style="position:absolute;left:12749;top:-1570;width:115;height:146" coordorigin="12749,-1570" coordsize="115,146" path="m12863,-1570r-29,l12834,-1478r,7l12832,-1462r-2,5l12821,-1451r-6,2l12858,-1449r1,-2l12862,-1465r1,-13l12863,-1570xe" fillcolor="#231f20" stroked="f">
                <v:path arrowok="t"/>
              </v:shape>
            </v:group>
            <v:group id="_x0000_s1585" style="position:absolute;left:12894;top:-1570;width:114;height:144" coordorigin="12894,-1570" coordsize="114,144">
              <v:shape id="_x0000_s1586" style="position:absolute;left:12894;top:-1570;width:114;height:144" coordorigin="12894,-1570" coordsize="114,144" path="m12922,-1570r-28,l12894,-1427r27,l12921,-1520r32,l12922,-1570xe" fillcolor="#231f20" stroked="f">
                <v:path arrowok="t"/>
              </v:shape>
              <v:shape id="_x0000_s1587" style="position:absolute;left:12894;top:-1570;width:114;height:144" coordorigin="12894,-1570" coordsize="114,144" path="m12953,-1520r-32,l12979,-1427r29,l13008,-1474r-27,l12953,-1520xe" fillcolor="#231f20" stroked="f">
                <v:path arrowok="t"/>
              </v:shape>
              <v:shape id="_x0000_s1588" style="position:absolute;left:12894;top:-1570;width:114;height:144" coordorigin="12894,-1570" coordsize="114,144" path="m13008,-1570r-27,l12981,-1474r27,l13008,-1570xe" fillcolor="#231f20" stroked="f">
                <v:path arrowok="t"/>
              </v:shape>
            </v:group>
            <v:group id="_x0000_s1589" style="position:absolute;left:13038;top:-1570;width:110;height:144" coordorigin="13038,-1570" coordsize="110,144">
              <v:shape id="_x0000_s1590" style="position:absolute;left:13038;top:-1570;width:110;height:144" coordorigin="13038,-1570" coordsize="110,144" path="m13102,-1570r-64,l13038,-1427r29,l13067,-1481r32,l13144,-1505r-77,l13067,-1546r78,l13145,-1547r-11,-14l13127,-1566r-13,-3l13102,-1570xe" fillcolor="#231f20" stroked="f">
                <v:path arrowok="t"/>
              </v:shape>
              <v:shape id="_x0000_s1591" style="position:absolute;left:13038;top:-1570;width:110;height:144" coordorigin="13038,-1570" coordsize="110,144" path="m13145,-1546r-54,l13098,-1545r4,l13106,-1544r4,2l13116,-1535r2,4l13118,-1521r-24,16l13144,-1505r2,-5l13148,-1517r,-20l13145,-1546xe" fillcolor="#231f20" stroked="f">
                <v:path arrowok="t"/>
              </v:shape>
            </v:group>
            <v:group id="_x0000_s1592" style="position:absolute;left:13142;top:-1570;width:144;height:144" coordorigin="13142,-1570" coordsize="144,144">
              <v:shape id="_x0000_s1593" style="position:absolute;left:13142;top:-1570;width:144;height:144" coordorigin="13142,-1570" coordsize="144,144" path="m13228,-1570r-30,l13142,-1427r31,l13185,-1459r88,l13263,-1483r-69,l13213,-1537r29,l13228,-1570xe" fillcolor="#231f20" stroked="f">
                <v:path arrowok="t"/>
              </v:shape>
              <v:shape id="_x0000_s1594" style="position:absolute;left:13142;top:-1570;width:144;height:144" coordorigin="13142,-1570" coordsize="144,144" path="m13273,-1459r-31,l13254,-1427r32,l13273,-1459xe" fillcolor="#231f20" stroked="f">
                <v:path arrowok="t"/>
              </v:shape>
              <v:shape id="_x0000_s1595" style="position:absolute;left:13142;top:-1570;width:144;height:144" coordorigin="13142,-1570" coordsize="144,144" path="m13242,-1537r-29,l13233,-1483r30,l13242,-1537xe" fillcolor="#231f20" stroked="f">
                <v:path arrowok="t"/>
              </v:shape>
            </v:group>
            <v:group id="_x0000_s1596" style="position:absolute;left:13296;top:-1571;width:125;height:147" coordorigin="13296,-1571" coordsize="125,147">
              <v:shape id="_x0000_s1597" style="position:absolute;left:13296;top:-1571;width:125;height:147" coordorigin="13296,-1571" coordsize="125,147" path="m13347,-1571r-49,56l13296,-1491r4,19l13308,-1454r15,18l13341,-1427r21,3l13383,-1427r17,-9l13411,-1449r-60,l13342,-1453r-13,-15l13326,-1481r,-35l13329,-1529r13,-15l13351,-1548r63,l13412,-1551r-7,-7l13392,-1566r-18,-4l13347,-1571xe" fillcolor="#231f20" stroked="f">
                <v:path arrowok="t"/>
              </v:shape>
              <v:shape id="_x0000_s1598" style="position:absolute;left:13296;top:-1571;width:125;height:147" coordorigin="13296,-1571" coordsize="125,147" path="m13393,-1479r-3,10l13386,-1461r-11,10l13369,-1449r42,l13412,-1450r9,-21l13393,-1479xe" fillcolor="#231f20" stroked="f">
                <v:path arrowok="t"/>
              </v:shape>
              <v:shape id="_x0000_s1599" style="position:absolute;left:13296;top:-1571;width:125;height:147" coordorigin="13296,-1571" coordsize="125,147" path="m13414,-1548r-45,l13376,-1546r11,9l13390,-1531r2,7l13420,-1530r-3,-12l13414,-1548xe" fillcolor="#231f20" stroked="f">
                <v:path arrowok="t"/>
              </v:shape>
            </v:group>
            <v:group id="_x0000_s1600" style="position:absolute;left:13446;top:-1570;width:130;height:144" coordorigin="13446,-1570" coordsize="130,144">
              <v:shape id="_x0000_s1601" style="position:absolute;left:13446;top:-1570;width:130;height:144" coordorigin="13446,-1570" coordsize="130,144" path="m13475,-1570r-29,l13446,-1427r29,l13475,-1470r23,-24l13531,-1494r-8,-12l13475,-1506r,-64xe" fillcolor="#231f20" stroked="f">
                <v:path arrowok="t"/>
              </v:shape>
              <v:shape id="_x0000_s1602" style="position:absolute;left:13446;top:-1570;width:130;height:144" coordorigin="13446,-1570" coordsize="130,144" path="m13531,-1494r-33,l13538,-1427r37,l13531,-1494xe" fillcolor="#231f20" stroked="f">
                <v:path arrowok="t"/>
              </v:shape>
              <v:shape id="_x0000_s1603" style="position:absolute;left:13446;top:-1570;width:130;height:144" coordorigin="13446,-1570" coordsize="130,144" path="m13572,-1570r-39,l13475,-1506r48,l13518,-1514r54,-56xe" fillcolor="#231f20" stroked="f">
                <v:path arrowok="t"/>
              </v:shape>
            </v:group>
            <v:group id="_x0000_s1604" style="position:absolute;left:13604;top:-1570;width:2;height:144" coordorigin="13604,-1570" coordsize="2,144">
              <v:shape id="_x0000_s1605" style="position:absolute;left:13604;top:-1570;width:2;height:144" coordorigin="13604,-1570" coordsize="0,144" path="m13604,-1570r,143e" filled="f" strokecolor="#231f20" strokeweight=".50981mm">
                <v:path arrowok="t"/>
              </v:shape>
            </v:group>
            <v:group id="_x0000_s1606" style="position:absolute;left:13646;top:-1570;width:114;height:144" coordorigin="13646,-1570" coordsize="114,144">
              <v:shape id="_x0000_s1607" style="position:absolute;left:13646;top:-1570;width:114;height:144" coordorigin="13646,-1570" coordsize="114,144" path="m13674,-1570r-28,l13646,-1427r27,l13673,-1520r32,l13674,-1570xe" fillcolor="#231f20" stroked="f">
                <v:path arrowok="t"/>
              </v:shape>
              <v:shape id="_x0000_s1608" style="position:absolute;left:13646;top:-1570;width:114;height:144" coordorigin="13646,-1570" coordsize="114,144" path="m13705,-1520r-32,l13730,-1427r29,l13759,-1474r-26,l13705,-1520xe" fillcolor="#231f20" stroked="f">
                <v:path arrowok="t"/>
              </v:shape>
              <v:shape id="_x0000_s1609" style="position:absolute;left:13646;top:-1570;width:114;height:144" coordorigin="13646,-1570" coordsize="114,144" path="m13759,-1570r-26,l13733,-1474r26,l13759,-1570xe" fillcolor="#231f20" stroked="f">
                <v:path arrowok="t"/>
              </v:shape>
            </v:group>
            <v:group id="_x0000_s1610" style="position:absolute;left:13785;top:-1572;width:134;height:149" coordorigin="13785,-1572" coordsize="134,149">
              <v:shape id="_x0000_s1611" style="position:absolute;left:13785;top:-1572;width:134;height:149" coordorigin="13785,-1572" coordsize="134,149" path="m13856,-1572r-14,l13831,-1570r-44,50l13785,-1499r,14l13819,-1434r39,10l13869,-1424r12,-3l13904,-1435r9,-6l13919,-1447r,-2l13844,-1449r-10,-4l13819,-1470r-4,-13l13815,-1516r4,-12l13833,-1544r10,-4l13912,-1548r-4,-6l13896,-1563r-18,-7l13856,-1572xe" fillcolor="#231f20" stroked="f">
                <v:path arrowok="t"/>
              </v:shape>
              <v:shape id="_x0000_s1612" style="position:absolute;left:13785;top:-1572;width:134;height:149" coordorigin="13785,-1572" coordsize="134,149" path="m13919,-1504r-62,l13857,-1479r33,l13890,-1461r-5,3l13880,-1455r-12,5l13862,-1449r57,l13919,-1504xe" fillcolor="#231f20" stroked="f">
                <v:path arrowok="t"/>
              </v:shape>
              <v:shape id="_x0000_s1613" style="position:absolute;left:13785;top:-1572;width:134;height:149" coordorigin="13785,-1572" coordsize="134,149" path="m13912,-1548r-48,l13871,-1546r12,8l13886,-1532r2,7l13917,-1530r-3,-13l13912,-1548xe" fillcolor="#231f20" stroked="f">
                <v:path arrowok="t"/>
              </v:shape>
            </v:group>
            <w10:wrap anchorx="page"/>
          </v:group>
        </w:pict>
      </w:r>
      <w:r>
        <w:pict>
          <v:group id="_x0000_s1614" style="position:absolute;left:0;text-align:left;margin-left:640.05pt;margin-top:-48.9pt;width:50.15pt;height:47.05pt;z-index:251609088;mso-position-horizontal-relative:page" coordorigin="12801,-978" coordsize="1003,941">
            <v:group id="_x0000_s1615" style="position:absolute;left:12803;top:-607;width:353;height:395" coordorigin="12803,-607" coordsize="353,395">
              <v:shape id="_x0000_s1616" style="position:absolute;left:12803;top:-607;width:353;height:395" coordorigin="12803,-607" coordsize="353,395" path="m12880,-563r-77,-44l13029,-606r127,197l13067,-460r-134,248e" filled="f" strokecolor="#231f20" strokeweight=".07619mm">
                <v:path arrowok="t"/>
              </v:shape>
            </v:group>
            <v:group id="_x0000_s1617" style="position:absolute;left:12822;top:-558;width:437;height:453" coordorigin="12822,-558" coordsize="437,453">
              <v:shape id="_x0000_s1618" style="position:absolute;left:12822;top:-558;width:437;height:453" coordorigin="12822,-558" coordsize="437,453" path="m13000,-333r254,-5l13258,-118r-224,12l12977,-141r-33,-54l12903,-265r-39,-67l12833,-386r-11,-56l12828,-460r11,-23l12852,-506r12,-23l12875,-547r7,-11e" filled="f" strokecolor="#231f20" strokeweight=".07619mm">
                <v:path arrowok="t"/>
              </v:shape>
            </v:group>
            <v:group id="_x0000_s1619" style="position:absolute;left:13206;top:-973;width:409;height:290" coordorigin="13206,-973" coordsize="409,290">
              <v:shape id="_x0000_s1620" style="position:absolute;left:13206;top:-973;width:409;height:290" coordorigin="13206,-973" coordsize="409,290" path="m13538,-849r77,-45l13503,-698r-233,15l13358,-735r-152,-238e" filled="f" strokecolor="#231f20" strokeweight=".07619mm">
                <v:path arrowok="t"/>
              </v:shape>
            </v:group>
            <v:group id="_x0000_s1621" style="position:absolute;left:12966;top:-976;width:568;height:345" coordorigin="12966,-976" coordsize="568,345">
              <v:shape id="_x0000_s1622" style="position:absolute;left:12966;top:-976;width:568;height:345" coordorigin="12966,-976" coordsize="568,345" path="m13279,-856r-119,224l12966,-735r98,-201l13123,-969r63,-3l13267,-973r77,-2l13407,-976r3,l13420,-975r56,41l13519,-873r9,15l13534,-849e" filled="f" strokecolor="#231f20" strokeweight=".07619mm">
                <v:path arrowok="t"/>
              </v:shape>
            </v:group>
            <v:group id="_x0000_s1623" style="position:absolute;left:13473;top:-670;width:328;height:543" coordorigin="13473,-670" coordsize="328,543">
              <v:shape id="_x0000_s1624" style="position:absolute;left:13473;top:-670;width:328;height:543" coordorigin="13473,-670" coordsize="328,543" path="m13614,-341r-127,-219l13678,-670r119,190l13798,-473r3,18l13801,-431r-7,24l13788,-398r-8,14l13743,-323r-44,71l13663,-193r-16,27l13641,-158r-65,26l13502,-128r-18,l13473,-128e" filled="f" strokecolor="#231f20" strokeweight=".07619mm">
                <v:path arrowok="t"/>
              </v:shape>
            </v:group>
            <v:group id="_x0000_s1625" style="position:absolute;left:13368;top:-444;width:389;height:405" coordorigin="13368,-444" coordsize="389,405">
              <v:shape id="_x0000_s1626" style="position:absolute;left:13368;top:-444;width:389;height:405" coordorigin="13368,-444" coordsize="389,405" path="m13479,-129r,89l13368,-236r107,-208l13475,-341r281,-9e" filled="f" strokecolor="#231f20" strokeweight=".07619mm">
                <v:path arrowok="t"/>
              </v:shape>
            </v:group>
            <w10:wrap anchorx="page"/>
          </v:group>
        </w:pict>
      </w:r>
      <w:r>
        <w:pict>
          <v:shape id="_x0000_s1627" type="#_x0000_t75" style="position:absolute;left:0;text-align:left;margin-left:700.9pt;margin-top:-51.55pt;width:101.2pt;height:49.5pt;z-index:251610112;mso-position-horizontal-relative:page;mso-width-relative:page;mso-height-relative:page">
            <v:imagedata r:id="rId32" o:title=""/>
            <w10:wrap anchorx="page"/>
          </v:shape>
        </w:pict>
      </w:r>
      <w:r>
        <w:pict>
          <v:group id="_x0000_s1628" style="position:absolute;left:0;text-align:left;margin-left:30.5pt;margin-top:7.05pt;width:6.4pt;height:6.4pt;z-index:251611136;mso-position-horizontal-relative:page" coordorigin="610,141" coordsize="128,128">
            <v:shape id="_x0000_s1629" style="position:absolute;left:610;top:141;width:128;height:128" coordorigin="610,141" coordsize="128,128" path="m686,141r-70,34l610,194r2,25l664,269r25,-1l707,262r14,-10l732,236r6,-20l737,191r-6,-18l721,159,705,147r-19,-6xe" fillcolor="#231f20" stroked="f">
              <v:path arrowok="t"/>
            </v:shape>
            <w10:wrap anchorx="page"/>
          </v:group>
        </w:pict>
      </w:r>
      <w:r>
        <w:pict>
          <v:group id="_x0000_s1630" style="position:absolute;left:0;text-align:left;margin-left:30.5pt;margin-top:34.75pt;width:6.4pt;height:6.4pt;z-index:251612160;mso-position-horizontal-relative:page" coordorigin="610,695" coordsize="128,128">
            <v:shape id="_x0000_s1631" style="position:absolute;left:610;top:695;width:128;height:128" coordorigin="610,695" coordsize="128,128" path="m686,695r-70,33l610,748r2,25l664,823r25,-2l707,816r14,-10l732,790r6,-20l737,745r-6,-18l721,713,705,701r-19,-6xe" fillcolor="#231f20" stroked="f">
              <v:path arrowok="t"/>
            </v:shape>
            <w10:wrap anchorx="page"/>
          </v:group>
        </w:pict>
      </w:r>
      <w:r>
        <w:pict>
          <v:group id="_x0000_s1632" style="position:absolute;left:0;text-align:left;margin-left:30.5pt;margin-top:54.75pt;width:6.4pt;height:6.4pt;z-index:251613184;mso-position-horizontal-relative:page" coordorigin="610,1096" coordsize="128,128">
            <v:shape id="_x0000_s1633" style="position:absolute;left:610;top:1096;width:128;height:128" coordorigin="610,1096" coordsize="128,128" path="m686,1096r-70,33l610,1148r2,26l664,1223r25,-1l707,1216r14,-10l732,1190r6,-19l737,1146r-6,-19l721,1114r-16,-12l686,1096xe" fillcolor="#231f20" stroked="f">
              <v:path arrowok="t"/>
            </v:shape>
            <w10:wrap anchorx="page"/>
          </v:group>
        </w:pict>
      </w:r>
      <w:r>
        <w:pict>
          <v:group id="_x0000_s1634" style="position:absolute;left:0;text-align:left;margin-left:30.5pt;margin-top:84.35pt;width:6.4pt;height:6.4pt;z-index:251614208;mso-position-horizontal-relative:page" coordorigin="610,1688" coordsize="128,128">
            <v:shape id="_x0000_s1635" style="position:absolute;left:610;top:1688;width:128;height:128" coordorigin="610,1688" coordsize="128,128" path="m686,1688r-70,33l610,1740r2,26l664,1816r25,-2l707,1809r14,-10l732,1783r6,-20l737,1738r-6,-19l721,1706r-16,-12l686,1688xe" fillcolor="#231f20" stroked="f">
              <v:path arrowok="t"/>
            </v:shape>
            <w10:wrap anchorx="page"/>
          </v:group>
        </w:pict>
      </w:r>
      <w:r>
        <w:pict>
          <v:group id="_x0000_s1636" style="position:absolute;left:0;text-align:left;margin-left:30.5pt;margin-top:101.45pt;width:6.4pt;height:6.4pt;z-index:251615232;mso-position-horizontal-relative:page" coordorigin="610,2029" coordsize="128,128">
            <v:shape id="_x0000_s1637" style="position:absolute;left:610;top:2029;width:128;height:128" coordorigin="610,2029" coordsize="128,128" path="m686,2029r-70,33l610,2082r2,25l664,2157r25,-2l707,2150r14,-10l732,2124r6,-20l737,2079r-6,-18l721,2047r-16,-12l686,2029xe" fillcolor="#231f20" stroked="f">
              <v:path arrowok="t"/>
            </v:shape>
            <w10:wrap anchorx="page"/>
          </v:group>
        </w:pict>
      </w:r>
      <w:r>
        <w:pict>
          <v:group id="_x0000_s1638" style="position:absolute;left:0;text-align:left;margin-left:30.5pt;margin-top:122.25pt;width:6.4pt;height:6.4pt;z-index:251616256;mso-position-horizontal-relative:page" coordorigin="610,2445" coordsize="128,128">
            <v:shape id="_x0000_s1639" style="position:absolute;left:610;top:2445;width:128;height:128" coordorigin="610,2445" coordsize="128,128" path="m686,2445r-70,34l610,2498r2,26l664,2573r25,-1l707,2566r14,-10l732,2540r6,-19l737,2495r-6,-18l721,2463r-16,-12l686,2445xe" fillcolor="#231f20" stroked="f">
              <v:path arrowok="t"/>
            </v:shape>
            <w10:wrap anchorx="page"/>
          </v:group>
        </w:pict>
      </w:r>
      <w:r>
        <w:pict>
          <v:group id="_x0000_s1640" style="position:absolute;left:0;text-align:left;margin-left:30.5pt;margin-top:-13.85pt;width:6.4pt;height:6.4pt;z-index:251617280;mso-position-horizontal-relative:page" coordorigin="610,-278" coordsize="128,128">
            <v:shape id="_x0000_s1641" style="position:absolute;left:610;top:-278;width:128;height:128" coordorigin="610,-278" coordsize="128,128" path="m686,-278r-70,34l610,-225r2,25l664,-150r25,-1l707,-157r14,-10l732,-183r6,-20l737,-228r-6,-18l721,-260r-16,-12l686,-278xe" fillcolor="#231f20" stroked="f">
              <v:path arrowok="t"/>
            </v:shape>
            <w10:wrap anchorx="page"/>
          </v:group>
        </w:pict>
      </w:r>
      <w:r>
        <w:pict>
          <v:shape id="_x0000_s1642" type="#_x0000_t75" style="position:absolute;left:0;text-align:left;margin-left:46.2pt;margin-top:-14.4pt;width:253.95pt;height:8.4pt;z-index:251618304;mso-position-horizontal-relative:page;mso-width-relative:page;mso-height-relative:page">
            <v:imagedata r:id="rId33" o:title=""/>
            <w10:wrap anchorx="page"/>
          </v:shape>
        </w:pict>
      </w:r>
      <w:r>
        <w:pict>
          <v:shape id="_x0000_s1643" type="#_x0000_t75" style="position:absolute;left:0;text-align:left;margin-left:46.45pt;margin-top:35.3pt;width:194.45pt;height:8.45pt;z-index:251619328;mso-position-horizontal-relative:page;mso-width-relative:page;mso-height-relative:page">
            <v:imagedata r:id="rId34" o:title=""/>
            <w10:wrap anchorx="page"/>
          </v:shape>
        </w:pict>
      </w:r>
      <w:r>
        <w:pict>
          <v:shape id="_x0000_s1644" type="#_x0000_t75" style="position:absolute;left:0;text-align:left;margin-left:46.5pt;margin-top:54.35pt;width:320.9pt;height:18.5pt;z-index:251620352;mso-position-horizontal-relative:page;mso-width-relative:page;mso-height-relative:page">
            <v:imagedata r:id="rId35" o:title=""/>
            <w10:wrap anchorx="page"/>
          </v:shape>
        </w:pict>
      </w:r>
      <w:r>
        <w:pict>
          <v:shape id="_x0000_s1645" type="#_x0000_t75" style="position:absolute;left:0;text-align:left;margin-left:46.9pt;margin-top:83.55pt;width:213.5pt;height:8.3pt;z-index:251621376;mso-position-horizontal-relative:page;mso-width-relative:page;mso-height-relative:page">
            <v:imagedata r:id="rId36" o:title=""/>
            <w10:wrap anchorx="page"/>
          </v:shape>
        </w:pict>
      </w:r>
      <w:r>
        <w:pict>
          <v:shape id="_x0000_s1646" type="#_x0000_t75" style="position:absolute;left:0;text-align:left;margin-left:46.9pt;margin-top:102.5pt;width:189pt;height:8.45pt;z-index:251622400;mso-position-horizontal-relative:page;mso-width-relative:page;mso-height-relative:page">
            <v:imagedata r:id="rId37" o:title=""/>
            <w10:wrap anchorx="page"/>
          </v:shape>
        </w:pict>
      </w:r>
      <w:r>
        <w:pict>
          <v:shape id="_x0000_s1647" type="#_x0000_t75" style="position:absolute;left:0;text-align:left;margin-left:46.4pt;margin-top:121.55pt;width:333.55pt;height:8.45pt;z-index:251623424;mso-position-horizontal-relative:page;mso-width-relative:page;mso-height-relative:page">
            <v:imagedata r:id="rId38" o:title=""/>
            <w10:wrap anchorx="page"/>
          </v:shape>
        </w:pict>
      </w:r>
      <w:bookmarkStart w:id="3" w:name="页_3"/>
      <w:bookmarkEnd w:id="3"/>
      <w:r>
        <w:rPr>
          <w:color w:val="231F20"/>
        </w:rPr>
        <w:t xml:space="preserve">Do not rest or sit on the drawer when open as </w:t>
      </w:r>
      <w:r>
        <w:rPr>
          <w:color w:val="231F20"/>
        </w:rPr>
        <w:t>this will damage 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telescopic runners.</w:t>
      </w:r>
    </w:p>
    <w:p w:rsidR="00BA66E2" w:rsidRDefault="0033762A">
      <w:pPr>
        <w:pStyle w:val="BodyText"/>
        <w:spacing w:before="98" w:line="202" w:lineRule="exact"/>
        <w:ind w:left="3865" w:right="247" w:firstLine="71"/>
        <w:rPr>
          <w:rFonts w:cs="Arial"/>
        </w:rPr>
      </w:pPr>
      <w:r>
        <w:br w:type="column"/>
      </w:r>
      <w:r>
        <w:rPr>
          <w:color w:val="231F20"/>
        </w:rPr>
        <w:t>After unpacking, please dispose of all elements of the packaging in a way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that will not cause harm to the environment.</w:t>
      </w:r>
    </w:p>
    <w:p w:rsidR="00BA66E2" w:rsidRDefault="0033762A">
      <w:pPr>
        <w:pStyle w:val="Heading2"/>
        <w:tabs>
          <w:tab w:val="left" w:pos="3895"/>
        </w:tabs>
        <w:spacing w:line="1137" w:lineRule="exact"/>
        <w:ind w:left="-73"/>
      </w:pPr>
      <w:r>
        <w:rPr>
          <w:position w:val="42"/>
          <w:sz w:val="16"/>
        </w:rPr>
      </w:r>
      <w:r>
        <w:rPr>
          <w:position w:val="42"/>
          <w:sz w:val="16"/>
        </w:rPr>
        <w:pict>
          <v:group id="_x0000_s1648" style="width:8.15pt;height:8.2pt;mso-position-horizontal-relative:char;mso-position-vertical-relative:line" coordsize="163,164">
            <v:group id="_x0000_s1649" style="position:absolute;width:163;height:164" coordsize="163,164">
              <v:shape id="_x0000_s1650" style="position:absolute;width:163;height:164" coordsize="163,164" path="m94,l32,14,,67,1,94r37,59l77,163r23,-2l159,110r4,-19l161,66,130,15,94,xe" fillcolor="#231f20" stroked="f">
                <v:path arrowok="t"/>
              </v:shape>
            </v:group>
            <w10:anchorlock/>
          </v:group>
        </w:pict>
      </w:r>
      <w:r>
        <w:rPr>
          <w:rFonts w:ascii="Times New Roman"/>
          <w:spacing w:val="127"/>
          <w:position w:val="42"/>
        </w:rPr>
        <w:t xml:space="preserve"> </w:t>
      </w:r>
      <w:r>
        <w:rPr>
          <w:noProof/>
          <w:spacing w:val="127"/>
          <w:position w:val="-22"/>
        </w:rPr>
        <w:drawing>
          <wp:inline distT="0" distB="0" distL="0" distR="0">
            <wp:extent cx="1984375" cy="499745"/>
            <wp:effectExtent l="0" t="0" r="0" b="0"/>
            <wp:docPr id="1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9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769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7"/>
          <w:position w:val="-22"/>
        </w:rPr>
        <w:tab/>
      </w:r>
      <w:r>
        <w:rPr>
          <w:spacing w:val="127"/>
          <w:position w:val="12"/>
        </w:rPr>
      </w:r>
      <w:r>
        <w:rPr>
          <w:spacing w:val="127"/>
          <w:position w:val="12"/>
        </w:rPr>
        <w:pict>
          <v:group id="_x0000_s1651" style="width:167.2pt;height:39.7pt;mso-position-horizontal-relative:char;mso-position-vertical-relative:line" coordsize="3344,794">
            <v:group id="_x0000_s1652" style="position:absolute;top:12;width:122;height:131" coordorigin=",12" coordsize="122,131">
              <v:shape id="_x0000_s1653" style="position:absolute;top:12;width:122;height:131" coordorigin=",12" coordsize="122,131" path="m69,12r-19,l,142r18,l33,103r73,l100,89r-63,l59,29r16,l69,12xe" fillcolor="#231f20" stroked="f">
                <v:path arrowok="t"/>
              </v:shape>
              <v:shape id="_x0000_s1654" style="position:absolute;top:12;width:122;height:131" coordorigin=",12" coordsize="122,131" path="m106,103r-19,l102,142r20,l106,103xe" fillcolor="#231f20" stroked="f">
                <v:path arrowok="t"/>
              </v:shape>
              <v:shape id="_x0000_s1655" style="position:absolute;top:12;width:122;height:131" coordorigin=",12" coordsize="122,131" path="m75,29r-16,l82,89r18,l75,29xe" fillcolor="#231f20" stroked="f">
                <v:path arrowok="t"/>
              </v:shape>
            </v:group>
            <v:group id="_x0000_s1656" style="position:absolute;left:142;top:12;width:2;height:131" coordorigin="142,12" coordsize="2,131">
              <v:shape id="_x0000_s1657" style="position:absolute;left:142;top:12;width:2;height:131" coordorigin="142,12" coordsize="0,131" path="m142,12r,130e" filled="f" strokecolor="#231f20" strokeweight=".29603mm">
                <v:path arrowok="t"/>
              </v:shape>
            </v:group>
            <v:group id="_x0000_s1658" style="position:absolute;left:184;top:12;width:2;height:131" coordorigin="184,12" coordsize="2,131">
              <v:shape id="_x0000_s1659" style="position:absolute;left:184;top:12;width:2;height:131" coordorigin="184,12" coordsize="0,131" path="m184,12r,130e" filled="f" strokecolor="#231f20" strokeweight=".29631mm">
                <v:path arrowok="t"/>
              </v:shape>
              <v:shape id="_x0000_s1660" type="#_x0000_t75" style="position:absolute;left:1;width:3342;height:793">
                <v:imagedata r:id="rId40" o:title=""/>
              </v:shape>
            </v:group>
            <w10:anchorlock/>
          </v:group>
        </w:pict>
      </w:r>
    </w:p>
    <w:p w:rsidR="00BA66E2" w:rsidRDefault="00BA66E2">
      <w:pPr>
        <w:spacing w:before="7"/>
        <w:rPr>
          <w:rFonts w:ascii="Arial" w:eastAsia="Arial" w:hAnsi="Arial" w:cs="Arial"/>
          <w:sz w:val="3"/>
          <w:szCs w:val="3"/>
        </w:rPr>
      </w:pPr>
    </w:p>
    <w:p w:rsidR="00BA66E2" w:rsidRDefault="0033762A">
      <w:pPr>
        <w:spacing w:line="137" w:lineRule="exact"/>
        <w:ind w:left="391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position w:val="-2"/>
          <w:sz w:val="13"/>
          <w:szCs w:val="13"/>
        </w:rPr>
      </w:r>
      <w:r>
        <w:rPr>
          <w:rFonts w:ascii="Arial" w:eastAsia="Arial" w:hAnsi="Arial" w:cs="Arial"/>
          <w:position w:val="-2"/>
          <w:sz w:val="13"/>
          <w:szCs w:val="13"/>
        </w:rPr>
        <w:pict>
          <v:group id="_x0000_s1661" style="width:37.25pt;height:6.9pt;mso-position-horizontal-relative:char;mso-position-vertical-relative:line" coordsize="745,138">
            <v:group id="_x0000_s1662" style="position:absolute;left:11;width:100;height:118" coordorigin="11" coordsize="100,118">
              <v:shape id="_x0000_s1663" style="position:absolute;left:11;width:100;height:118" coordorigin="11" coordsize="100,118" path="m55,l37,7,20,24,13,41,11,66r5,20l26,102r17,12l63,118r13,l86,115r16,-13l105,98r-50,l48,95,38,82,35,72r,-28l38,34,48,22r7,-3l106,19r-2,-3l95,8,80,2,55,xe" fillcolor="#231f20" stroked="f">
                <v:path arrowok="t"/>
              </v:shape>
              <v:shape id="_x0000_s1664" style="position:absolute;left:11;width:100;height:118" coordorigin="11" coordsize="100,118" path="m89,74r-2,8l83,88r-8,8l69,98r36,l108,93r3,-12l89,74xe" fillcolor="#231f20" stroked="f">
                <v:path arrowok="t"/>
              </v:shape>
              <v:shape id="_x0000_s1665" style="position:absolute;left:11;width:100;height:118" coordorigin="11" coordsize="100,118" path="m106,19r-36,l75,21r9,6l86,32r2,6l111,33,108,23r-2,-4xe" fillcolor="#231f20" stroked="f">
                <v:path arrowok="t"/>
              </v:shape>
            </v:group>
            <v:group id="_x0000_s1666" style="position:absolute;left:125;top:31;width:78;height:87" coordorigin="125,31" coordsize="78,87">
              <v:shape id="_x0000_s1667" style="position:absolute;left:125;top:31;width:78;height:87" coordorigin="125,31" coordsize="78,87" path="m197,48r-30,l171,48r4,4l176,55r,6l172,63r-7,2l148,68r-6,2l125,100r2,6l137,115r7,2l157,117r5,l170,113r4,-3l178,107r21,l198,102r-43,l153,101r-5,-5l147,94r,-6l169,78r5,-1l176,76r22,l198,51r-1,-3xe" fillcolor="#231f20" stroked="f">
                <v:path arrowok="t"/>
              </v:shape>
              <v:shape id="_x0000_s1668" style="position:absolute;left:125;top:31;width:78;height:87" coordorigin="125,31" coordsize="78,87" path="m199,107r-21,l179,108r1,4l180,114r1,2l203,116r-2,-4l200,108r-1,-1xe" fillcolor="#231f20" stroked="f">
                <v:path arrowok="t"/>
              </v:shape>
              <v:shape id="_x0000_s1669" style="position:absolute;left:125;top:31;width:78;height:87" coordorigin="125,31" coordsize="78,87" path="m198,76r-22,l176,88r,1l176,91r-1,3l173,96r-3,2l167,101r-4,1l198,102r,-1l198,98r,-22xe" fillcolor="#231f20" stroked="f">
                <v:path arrowok="t"/>
              </v:shape>
              <v:shape id="_x0000_s1670" style="position:absolute;left:125;top:31;width:78;height:87" coordorigin="125,31" coordsize="78,87" path="m173,31r-21,l144,33r-11,7l129,46r-2,8l147,58r1,-4l150,51r5,-3l158,48r39,l197,47r-4,-7l190,37,180,32r-7,-1xe" fillcolor="#231f20" stroked="f">
                <v:path arrowok="t"/>
              </v:shape>
            </v:group>
            <v:group id="_x0000_s1671" style="position:absolute;left:219;top:33;width:76;height:85" coordorigin="219,33" coordsize="76,85">
              <v:shape id="_x0000_s1672" style="position:absolute;left:219;top:33;width:76;height:85" coordorigin="219,33" coordsize="76,85" path="m241,33r-22,l219,93r22,24l252,117r22,-14l295,103r,-2l252,101r-3,-1l245,97r-2,-2l242,90r-1,-8l241,33xe" fillcolor="#231f20" stroked="f">
                <v:path arrowok="t"/>
              </v:shape>
              <v:shape id="_x0000_s1673" style="position:absolute;left:219;top:33;width:76;height:85" coordorigin="219,33" coordsize="76,85" path="m295,103r-21,l274,116r21,l295,103xe" fillcolor="#231f20" stroked="f">
                <v:path arrowok="t"/>
              </v:shape>
              <v:shape id="_x0000_s1674" style="position:absolute;left:219;top:33;width:76;height:85" coordorigin="219,33" coordsize="76,85" path="m295,33r-22,l273,80r-1,7l270,93r-2,3l262,100r-3,1l295,101r,-68xe" fillcolor="#231f20" stroked="f">
                <v:path arrowok="t"/>
              </v:shape>
            </v:group>
            <v:group id="_x0000_s1675" style="position:absolute;left:308;top:3;width:49;height:115" coordorigin="308,3" coordsize="49,115">
              <v:shape id="_x0000_s1676" style="position:absolute;left:308;top:3;width:49;height:115" coordorigin="308,3" coordsize="49,115" path="m340,50r-22,l319,97r,2l319,102r1,3l336,117r10,l352,116r5,-2l356,99r-11,l344,99r-2,-2l341,97r,-3l340,50xe" fillcolor="#231f20" stroked="f">
                <v:path arrowok="t"/>
              </v:shape>
              <v:shape id="_x0000_s1677" style="position:absolute;left:308;top:3;width:49;height:115" coordorigin="308,3" coordsize="49,115" path="m355,97r-3,2l349,99r7,l355,97xe" fillcolor="#231f20" stroked="f">
                <v:path arrowok="t"/>
              </v:shape>
              <v:shape id="_x0000_s1678" style="position:absolute;left:308;top:3;width:49;height:115" coordorigin="308,3" coordsize="49,115" path="m355,33r-47,l308,50r47,l355,33xe" fillcolor="#231f20" stroked="f">
                <v:path arrowok="t"/>
              </v:shape>
              <v:shape id="_x0000_s1679" style="position:absolute;left:308;top:3;width:49;height:115" coordorigin="308,3" coordsize="49,115" path="m340,3l318,16r,17l340,33r,-30xe" fillcolor="#231f20" stroked="f">
                <v:path arrowok="t"/>
              </v:shape>
            </v:group>
            <v:group id="_x0000_s1680" style="position:absolute;left:371;top:1;width:22;height:115" coordorigin="371,1" coordsize="22,115">
              <v:shape id="_x0000_s1681" style="position:absolute;left:371;top:1;width:22;height:115" coordorigin="371,1" coordsize="22,115" path="m393,1r-22,l371,21r22,l393,1xe" fillcolor="#231f20" stroked="f">
                <v:path arrowok="t"/>
              </v:shape>
              <v:shape id="_x0000_s1682" style="position:absolute;left:371;top:1;width:22;height:115" coordorigin="371,1" coordsize="22,115" path="m393,33r-22,l371,116r22,l393,33xe" fillcolor="#231f20" stroked="f">
                <v:path arrowok="t"/>
              </v:shape>
            </v:group>
            <v:group id="_x0000_s1683" style="position:absolute;left:410;top:31;width:86;height:87" coordorigin="410,31" coordsize="86,87">
              <v:shape id="_x0000_s1684" style="position:absolute;left:410;top:31;width:86;height:87" coordorigin="410,31" coordsize="86,87" path="m465,31r-20,l437,33r-13,7l419,45r-7,14l410,66r,16l445,117r20,l475,113r14,-13l447,100r-5,-3l434,89r-1,-7l433,66r1,-6l442,51r5,-2l489,49,476,35,465,31xe" fillcolor="#231f20" stroked="f">
                <v:path arrowok="t"/>
              </v:shape>
              <v:shape id="_x0000_s1685" style="position:absolute;left:410;top:31;width:86;height:87" coordorigin="410,31" coordsize="86,87" path="m489,49r-30,l463,51r8,9l473,66r,16l471,89r-8,8l459,100r30,l492,97r4,-11l496,61,492,51r-3,-2xe" fillcolor="#231f20" stroked="f">
                <v:path arrowok="t"/>
              </v:shape>
            </v:group>
            <v:group id="_x0000_s1686" style="position:absolute;left:513;top:31;width:76;height:85" coordorigin="513,31" coordsize="76,85">
              <v:shape id="_x0000_s1687" style="position:absolute;left:513;top:31;width:76;height:85" coordorigin="513,31" coordsize="76,85" path="m533,33r-20,l513,116r22,l535,69r,-7l537,56r3,-3l546,49r3,-1l587,48r-1,-2l586,45r-53,l533,33xe" fillcolor="#231f20" stroked="f">
                <v:path arrowok="t"/>
              </v:shape>
              <v:shape id="_x0000_s1688" style="position:absolute;left:513;top:31;width:76;height:85" coordorigin="513,31" coordsize="76,85" path="m587,48r-31,l558,48r4,3l564,53r2,6l566,62r,54l588,116r,-60l588,53r-1,-5xe" fillcolor="#231f20" stroked="f">
                <v:path arrowok="t"/>
              </v:shape>
              <v:shape id="_x0000_s1689" style="position:absolute;left:513;top:31;width:76;height:85" coordorigin="513,31" coordsize="76,85" path="m565,31r-16,l540,35r-7,10l586,45,565,31xe" fillcolor="#231f20" stroked="f">
                <v:path arrowok="t"/>
              </v:shape>
            </v:group>
            <v:group id="_x0000_s1690" style="position:absolute;left:630;top:3;width:18;height:112" coordorigin="630,3" coordsize="18,112">
              <v:shape id="_x0000_s1691" style="position:absolute;left:630;top:3;width:18;height:112" coordorigin="630,3" coordsize="18,112" path="m641,98r-5,l634,98r-3,4l630,104r,5l631,111r3,3l636,115r5,l643,114r3,-3l647,109r,-5l646,102r-1,-2l643,98r-2,xe" fillcolor="#231f20" stroked="f">
                <v:path arrowok="t"/>
              </v:shape>
              <v:shape id="_x0000_s1692" style="position:absolute;left:630;top:3;width:18;height:112" coordorigin="630,3" coordsize="18,112" path="m641,3r-5,l634,4r-2,4l632,10r,9l632,28r3,23l636,62r,17l641,79r,-17l642,51r3,-23l645,19r,-9l645,8,643,4,641,3xe" fillcolor="#231f20" stroked="f">
                <v:path arrowok="t"/>
              </v:shape>
            </v:group>
            <v:group id="_x0000_s1693" style="position:absolute;left:4;top:134;width:658;height:2" coordorigin="4,134" coordsize="658,2">
              <v:shape id="_x0000_s1694" style="position:absolute;left:4;top:134;width:658;height:2" coordorigin="4,134" coordsize="658,0" path="m4,134r657,e" filled="f" strokecolor="#231f20" strokeweight=".1283mm">
                <v:path arrowok="t"/>
              </v:shape>
            </v:group>
            <v:group id="_x0000_s1695" style="position:absolute;left:661;top:134;width:80;height:2" coordorigin="661,134" coordsize="80,2">
              <v:shape id="_x0000_s1696" style="position:absolute;left:661;top:134;width:80;height:2" coordorigin="661,134" coordsize="80,0" path="m661,134r80,e" filled="f" strokecolor="#231f20" strokeweight=".1283mm">
                <v:path arrowok="t"/>
              </v:shape>
            </v:group>
            <w10:anchorlock/>
          </v:group>
        </w:pict>
      </w:r>
    </w:p>
    <w:p w:rsidR="00BA66E2" w:rsidRDefault="00BA66E2">
      <w:pPr>
        <w:spacing w:before="3"/>
        <w:rPr>
          <w:rFonts w:ascii="Arial" w:eastAsia="Arial" w:hAnsi="Arial" w:cs="Arial"/>
          <w:sz w:val="18"/>
          <w:szCs w:val="18"/>
        </w:rPr>
      </w:pPr>
    </w:p>
    <w:p w:rsidR="00BA66E2" w:rsidRDefault="0033762A">
      <w:pPr>
        <w:spacing w:line="577" w:lineRule="exact"/>
        <w:ind w:left="392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"/>
          <w:sz w:val="20"/>
          <w:szCs w:val="20"/>
        </w:rPr>
        <w:drawing>
          <wp:inline distT="0" distB="0" distL="0" distR="0">
            <wp:extent cx="2155190" cy="366395"/>
            <wp:effectExtent l="0" t="0" r="0" b="0"/>
            <wp:docPr id="1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1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630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E2" w:rsidRDefault="00BA66E2">
      <w:pPr>
        <w:spacing w:before="4"/>
        <w:rPr>
          <w:rFonts w:ascii="Arial" w:eastAsia="Arial" w:hAnsi="Arial" w:cs="Arial"/>
          <w:sz w:val="27"/>
          <w:szCs w:val="27"/>
        </w:rPr>
      </w:pPr>
    </w:p>
    <w:p w:rsidR="00BA66E2" w:rsidRDefault="0033762A">
      <w:pPr>
        <w:spacing w:line="148" w:lineRule="exact"/>
        <w:ind w:left="384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noProof/>
          <w:position w:val="-2"/>
          <w:sz w:val="14"/>
          <w:szCs w:val="14"/>
        </w:rPr>
        <w:drawing>
          <wp:inline distT="0" distB="0" distL="0" distR="0">
            <wp:extent cx="1988185" cy="93980"/>
            <wp:effectExtent l="0" t="0" r="0" b="0"/>
            <wp:docPr id="2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32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449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E2" w:rsidRDefault="00BA66E2">
      <w:pPr>
        <w:spacing w:before="1"/>
        <w:rPr>
          <w:rFonts w:ascii="Arial" w:eastAsia="Arial" w:hAnsi="Arial" w:cs="Arial"/>
          <w:sz w:val="11"/>
          <w:szCs w:val="11"/>
        </w:rPr>
      </w:pPr>
    </w:p>
    <w:p w:rsidR="00BA66E2" w:rsidRDefault="0033762A">
      <w:pPr>
        <w:spacing w:line="113" w:lineRule="exact"/>
        <w:ind w:left="3795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position w:val="-1"/>
          <w:sz w:val="11"/>
          <w:szCs w:val="11"/>
        </w:rPr>
      </w:r>
      <w:r>
        <w:rPr>
          <w:rFonts w:ascii="Arial" w:eastAsia="Arial" w:hAnsi="Arial" w:cs="Arial"/>
          <w:position w:val="-1"/>
          <w:sz w:val="11"/>
          <w:szCs w:val="11"/>
        </w:rPr>
        <w:pict>
          <v:group id="_x0000_s1697" style="width:175.1pt;height:5.7pt;mso-position-horizontal-relative:char;mso-position-vertical-relative:line" coordsize="3502,114">
            <v:group id="_x0000_s1698" style="position:absolute;width:3502;height:114" coordsize="3502,114">
              <v:shape id="_x0000_s1699" style="position:absolute;width:3502;height:114" coordsize="3502,114" path="m,l3501,r,113l,113,,xe" fillcolor="#c7c8ca" stroked="f">
                <v:path arrowok="t"/>
              </v:shape>
            </v:group>
            <w10:anchorlock/>
          </v:group>
        </w:pict>
      </w:r>
    </w:p>
    <w:p w:rsidR="00BA66E2" w:rsidRDefault="00BA66E2">
      <w:pPr>
        <w:spacing w:before="11"/>
        <w:rPr>
          <w:rFonts w:ascii="Arial" w:eastAsia="Arial" w:hAnsi="Arial" w:cs="Arial"/>
          <w:sz w:val="21"/>
          <w:szCs w:val="21"/>
        </w:rPr>
      </w:pPr>
    </w:p>
    <w:p w:rsidR="00BA66E2" w:rsidRDefault="0033762A">
      <w:pPr>
        <w:spacing w:line="1387" w:lineRule="exact"/>
        <w:ind w:left="50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7"/>
          <w:sz w:val="20"/>
          <w:szCs w:val="20"/>
        </w:rPr>
        <w:drawing>
          <wp:inline distT="0" distB="0" distL="0" distR="0">
            <wp:extent cx="1331595" cy="880745"/>
            <wp:effectExtent l="0" t="0" r="0" b="0"/>
            <wp:docPr id="2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3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912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E2" w:rsidRDefault="00BA66E2">
      <w:pPr>
        <w:spacing w:before="4"/>
        <w:rPr>
          <w:rFonts w:ascii="Arial" w:eastAsia="Arial" w:hAnsi="Arial" w:cs="Arial"/>
          <w:sz w:val="19"/>
          <w:szCs w:val="19"/>
        </w:rPr>
      </w:pPr>
    </w:p>
    <w:p w:rsidR="00BA66E2" w:rsidRDefault="0033762A">
      <w:pPr>
        <w:spacing w:line="581" w:lineRule="exact"/>
        <w:ind w:left="38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"/>
          <w:sz w:val="20"/>
          <w:szCs w:val="20"/>
        </w:rPr>
        <w:drawing>
          <wp:inline distT="0" distB="0" distL="0" distR="0">
            <wp:extent cx="2197100" cy="368935"/>
            <wp:effectExtent l="0" t="0" r="0" b="0"/>
            <wp:docPr id="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34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68" cy="36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E2" w:rsidRDefault="00BA66E2">
      <w:pPr>
        <w:spacing w:before="4"/>
        <w:rPr>
          <w:rFonts w:ascii="Arial" w:eastAsia="Arial" w:hAnsi="Arial" w:cs="Arial"/>
          <w:sz w:val="20"/>
          <w:szCs w:val="20"/>
        </w:rPr>
      </w:pPr>
    </w:p>
    <w:p w:rsidR="00BA66E2" w:rsidRDefault="0033762A">
      <w:pPr>
        <w:spacing w:line="1182" w:lineRule="exact"/>
        <w:ind w:left="38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3"/>
          <w:sz w:val="20"/>
          <w:szCs w:val="20"/>
        </w:rPr>
      </w:r>
      <w:r>
        <w:rPr>
          <w:rFonts w:ascii="Arial" w:eastAsia="Arial" w:hAnsi="Arial" w:cs="Arial"/>
          <w:position w:val="-23"/>
          <w:sz w:val="20"/>
          <w:szCs w:val="20"/>
        </w:rPr>
        <w:pict>
          <v:group id="_x0000_s1700" style="width:173.55pt;height:59.15pt;mso-position-horizontal-relative:char;mso-position-vertical-relative:line" coordsize="3471,1183">
            <v:shape id="_x0000_s1701" type="#_x0000_t75" style="position:absolute;width:3300;height:1183">
              <v:imagedata r:id="rId45" o:title=""/>
            </v:shape>
            <v:shape id="_x0000_s1702" type="#_x0000_t202" style="position:absolute;width:3471;height:1183" filled="f" stroked="f">
              <v:textbox inset="0,0,0,0">
                <w:txbxContent>
                  <w:p w:rsidR="00BA66E2" w:rsidRDefault="0033762A">
                    <w:pPr>
                      <w:spacing w:before="161"/>
                      <w:ind w:left="153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l</w:t>
                    </w:r>
                    <w:r>
                      <w:rPr>
                        <w:rFonts w:ascii="Arial"/>
                        <w:color w:val="231F20"/>
                        <w:spacing w:val="1"/>
                        <w:sz w:val="18"/>
                      </w:rPr>
                      <w:t>a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belled with in</w:t>
                    </w:r>
                    <w:r>
                      <w:rPr>
                        <w:rFonts w:ascii="Arial"/>
                        <w:color w:val="231F20"/>
                        <w:spacing w:val="-2"/>
                        <w:sz w:val="18"/>
                      </w:rPr>
                      <w:t>f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spacing w:val="5"/>
                        <w:sz w:val="18"/>
                      </w:rPr>
                      <w:t>r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m</w:t>
                    </w:r>
                    <w:r>
                      <w:rPr>
                        <w:rFonts w:ascii="Arial"/>
                        <w:color w:val="231F20"/>
                        <w:spacing w:val="3"/>
                        <w:sz w:val="18"/>
                      </w:rPr>
                      <w:t>a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tion</w:t>
                    </w:r>
                  </w:p>
                </w:txbxContent>
              </v:textbox>
            </v:shape>
            <w10:anchorlock/>
          </v:group>
        </w:pict>
      </w:r>
    </w:p>
    <w:p w:rsidR="00BA66E2" w:rsidRDefault="00BA66E2">
      <w:pPr>
        <w:spacing w:before="10"/>
        <w:rPr>
          <w:rFonts w:ascii="Arial" w:eastAsia="Arial" w:hAnsi="Arial" w:cs="Arial"/>
          <w:sz w:val="20"/>
          <w:szCs w:val="20"/>
        </w:rPr>
      </w:pPr>
    </w:p>
    <w:p w:rsidR="00BA66E2" w:rsidRDefault="0033762A">
      <w:pPr>
        <w:spacing w:line="168" w:lineRule="exact"/>
        <w:ind w:left="3876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3"/>
        </w:rPr>
      </w:r>
      <w:r>
        <w:rPr>
          <w:rFonts w:ascii="Arial"/>
          <w:sz w:val="13"/>
        </w:rPr>
        <w:pict>
          <v:group id="_x0000_s1703" style="width:44.2pt;height:6.75pt;mso-position-horizontal-relative:char;mso-position-vertical-relative:line" coordsize="884,135">
            <v:group id="_x0000_s1704" style="position:absolute;width:884;height:135" coordsize="884,135">
              <v:shape id="_x0000_s1705" style="position:absolute;width:884;height:135" coordsize="884,135" path="m17,2l,2,,133r17,l17,2xe" fillcolor="#231f20" stroked="f">
                <v:path arrowok="t"/>
              </v:shape>
              <v:shape id="_x0000_s1706" style="position:absolute;width:884;height:135" coordsize="884,135" path="m63,38r-17,l46,133r17,l63,65,72,55r8,-5l63,50r,-12xe" fillcolor="#231f20" stroked="f">
                <v:path arrowok="t"/>
              </v:shape>
              <v:shape id="_x0000_s1707" style="position:absolute;width:884;height:135" coordsize="884,135" path="m117,50r-22,l99,52r3,3l105,58r1,6l106,133r17,l122,61,117,50xe" fillcolor="#231f20" stroked="f">
                <v:path arrowok="t"/>
              </v:shape>
              <v:shape id="_x0000_s1708" style="position:absolute;width:884;height:135" coordsize="884,135" path="m91,36r-10,l71,41r-8,9l80,50r,l117,50r-4,-8l91,36xe" fillcolor="#231f20" stroked="f">
                <v:path arrowok="t"/>
              </v:shape>
              <v:shape id="_x0000_s1709" style="position:absolute;width:884;height:135" coordsize="884,135" path="m167,51r-17,l150,133r17,l167,51xe" fillcolor="#231f20" stroked="f">
                <v:path arrowok="t"/>
              </v:shape>
              <v:shape id="_x0000_s1710" style="position:absolute;width:884;height:135" coordsize="884,135" path="m185,38r-48,l137,51r48,l185,38xe" fillcolor="#231f20" stroked="f">
                <v:path arrowok="t"/>
              </v:shape>
              <v:shape id="_x0000_s1711" style="position:absolute;width:884;height:135" coordsize="884,135" path="m182,l159,r-9,10l150,38r17,l167,24r1,-4l170,18r2,-2l175,15r14,l189,1,187,r-5,xe" fillcolor="#231f20" stroked="f">
                <v:path arrowok="t"/>
              </v:shape>
              <v:shape id="_x0000_s1712" style="position:absolute;width:884;height:135" coordsize="884,135" path="m189,15r-6,l186,15r3,1l189,15xe" fillcolor="#231f20" stroked="f">
                <v:path arrowok="t"/>
              </v:shape>
              <v:shape id="_x0000_s1713" style="position:absolute;width:884;height:135" coordsize="884,135" path="m250,36r-27,l212,40r-8,9l196,58r-4,12l192,101r4,12l204,122r8,8l223,135r27,l261,130r8,-8l228,122r-6,-3l217,113r-5,-7l209,97r,-24l212,64,222,52r6,-3l269,49r-8,-9l250,36xe" fillcolor="#231f20" stroked="f">
                <v:path arrowok="t"/>
              </v:shape>
              <v:shape id="_x0000_s1714" style="position:absolute;width:884;height:135" coordsize="884,135" path="m269,49r-25,l251,52r10,12l263,73r,24l261,106r-5,7l251,119r-7,3l269,122r8,-9l281,101r,-31l277,58r-8,-9xe" fillcolor="#231f20" stroked="f">
                <v:path arrowok="t"/>
              </v:shape>
              <v:shape id="_x0000_s1715" style="position:absolute;width:884;height:135" coordsize="884,135" path="m316,38r-17,l299,133r17,l316,66r6,-9l330,52r18,l348,51r-32,l316,38xe" fillcolor="#231f20" stroked="f">
                <v:path arrowok="t"/>
              </v:shape>
              <v:shape id="_x0000_s1716" style="position:absolute;width:884;height:135" coordsize="884,135" path="m348,52r-5,l346,53r2,1l348,52xe" fillcolor="#231f20" stroked="f">
                <v:path arrowok="t"/>
              </v:shape>
              <v:shape id="_x0000_s1717" style="position:absolute;width:884;height:135" coordsize="884,135" path="m332,36r-9,5l316,51r32,l348,37r-2,-1l332,36xe" fillcolor="#231f20" stroked="f">
                <v:path arrowok="t"/>
              </v:shape>
              <v:shape id="_x0000_s1718" style="position:absolute;width:884;height:135" coordsize="884,135" path="m377,38r-17,l360,133r17,l377,65r8,-10l392,50r-15,l377,38xe" fillcolor="#231f20" stroked="f">
                <v:path arrowok="t"/>
              </v:shape>
              <v:shape id="_x0000_s1719" style="position:absolute;width:884;height:135" coordsize="884,135" path="m429,50r-23,l410,52r2,3l414,58r1,5l416,133r16,l432,65r8,-10l443,53r-13,l429,50xe" fillcolor="#231f20" stroked="f">
                <v:path arrowok="t"/>
              </v:shape>
              <v:shape id="_x0000_s1720" style="position:absolute;width:884;height:135" coordsize="884,135" path="m482,50r-21,l465,52r2,3l470,58r1,5l471,133r17,l487,63,482,50xe" fillcolor="#231f20" stroked="f">
                <v:path arrowok="t"/>
              </v:shape>
              <v:shape id="_x0000_s1721" style="position:absolute;width:884;height:135" coordsize="884,135" path="m459,36r-5,l450,37r-4,2l441,41r-5,5l430,53r13,l448,50r34,l479,43,459,36xe" fillcolor="#231f20" stroked="f">
                <v:path arrowok="t"/>
              </v:shape>
              <v:shape id="_x0000_s1722" style="position:absolute;width:884;height:135" coordsize="884,135" path="m417,36r-23,l385,41r-8,9l392,50r1,l429,50r-3,-8l417,36xe" fillcolor="#231f20" stroked="f">
                <v:path arrowok="t"/>
              </v:shape>
              <v:shape id="_x0000_s1723" style="position:absolute;width:884;height:135" coordsize="884,135" path="m585,49r-29,l561,50r4,2l572,74r-18,1l527,80,512,91r-6,17l506,116r4,6l516,127r6,5l529,135r23,l563,131r9,-8l588,123r,-1l537,122r-4,-2l529,118r-3,-3l524,111r,-6l534,91r26,-4l588,87r,-29l585,49xe" fillcolor="#231f20" stroked="f">
                <v:path arrowok="t"/>
              </v:shape>
              <v:shape id="_x0000_s1724" style="position:absolute;width:884;height:135" coordsize="884,135" path="m588,123r-16,l572,133r16,l588,123xe" fillcolor="#231f20" stroked="f">
                <v:path arrowok="t"/>
              </v:shape>
              <v:shape id="_x0000_s1725" style="position:absolute;width:884;height:135" coordsize="884,135" path="m588,87r-16,l572,108r-3,4l565,115r-6,3l554,120r-5,2l588,122r,-35xe" fillcolor="#231f20" stroked="f">
                <v:path arrowok="t"/>
              </v:shape>
              <v:shape id="_x0000_s1726" style="position:absolute;width:884;height:135" coordsize="884,135" path="m536,37l517,47r-8,18l526,65r,-11l534,49r51,l585,48r-8,-6l563,38,536,37xe" fillcolor="#231f20" stroked="f">
                <v:path arrowok="t"/>
              </v:shape>
              <v:shape id="_x0000_s1727" style="position:absolute;width:884;height:135" coordsize="884,135" path="m632,51r-16,l616,112r15,22l642,134r4,l650,133r,-12l639,121r-3,-1l635,118r-2,-2l632,112r,-61xe" fillcolor="#231f20" stroked="f">
                <v:path arrowok="t"/>
              </v:shape>
              <v:shape id="_x0000_s1728" style="position:absolute;width:884;height:135" coordsize="884,135" path="m650,120r-3,1l639,121r11,l650,120xe" fillcolor="#231f20" stroked="f">
                <v:path arrowok="t"/>
              </v:shape>
              <v:shape id="_x0000_s1729" style="position:absolute;width:884;height:135" coordsize="884,135" path="m648,38r-44,l604,51r44,l648,38xe" fillcolor="#231f20" stroked="f">
                <v:path arrowok="t"/>
              </v:shape>
              <v:shape id="_x0000_s1730" style="position:absolute;width:884;height:135" coordsize="884,135" path="m632,15r-16,l616,38r16,l632,15xe" fillcolor="#231f20" stroked="f">
                <v:path arrowok="t"/>
              </v:shape>
              <v:shape id="_x0000_s1731" style="position:absolute;width:884;height:135" coordsize="884,135" path="m681,38r-17,l664,133r17,l681,38xe" fillcolor="#231f20" stroked="f">
                <v:path arrowok="t"/>
              </v:shape>
              <v:shape id="_x0000_s1732" style="position:absolute;width:884;height:135" coordsize="884,135" path="m681,2r-17,l664,20r17,l681,2xe" fillcolor="#231f20" stroked="f">
                <v:path arrowok="t"/>
              </v:shape>
              <v:shape id="_x0000_s1733" style="position:absolute;width:884;height:135" coordsize="884,135" path="m757,36r-27,l720,40r-9,9l703,58r-4,12l699,101r4,12l711,122r9,8l730,135r27,l768,130r8,-8l736,122r-7,-3l724,113r-5,-7l717,97r,-24l719,64,729,52r7,-3l776,49r-8,-9l757,36xe" fillcolor="#231f20" stroked="f">
                <v:path arrowok="t"/>
              </v:shape>
              <v:shape id="_x0000_s1734" style="position:absolute;width:884;height:135" coordsize="884,135" path="m776,49r-24,l758,52r10,12l771,73r,24l768,106r-5,7l758,119r-6,3l776,122r8,-9l788,101r,-31l784,58r-8,-9xe" fillcolor="#231f20" stroked="f">
                <v:path arrowok="t"/>
              </v:shape>
              <v:shape id="_x0000_s1735" style="position:absolute;width:884;height:135" coordsize="884,135" path="m823,38r-16,l807,133r16,l823,65r9,-10l840,50r-17,l823,38xe" fillcolor="#231f20" stroked="f">
                <v:path arrowok="t"/>
              </v:shape>
              <v:shape id="_x0000_s1736" style="position:absolute;width:884;height:135" coordsize="884,135" path="m877,50r-22,l860,52r3,3l865,58r2,6l867,133r16,l883,61,877,50xe" fillcolor="#231f20" stroked="f">
                <v:path arrowok="t"/>
              </v:shape>
              <v:shape id="_x0000_s1737" style="position:absolute;width:884;height:135" coordsize="884,135" path="m852,36r-11,l832,41r-9,9l840,50r,l877,50r-4,-8l852,36xe" fillcolor="#231f20" stroked="f">
                <v:path arrowok="t"/>
              </v:shape>
            </v:group>
            <w10:anchorlock/>
          </v:group>
        </w:pict>
      </w:r>
      <w:r>
        <w:rPr>
          <w:rFonts w:ascii="Times New Roman"/>
          <w:spacing w:val="74"/>
          <w:sz w:val="9"/>
        </w:rPr>
        <w:t xml:space="preserve"> </w:t>
      </w:r>
      <w:r>
        <w:rPr>
          <w:rFonts w:ascii="Arial"/>
          <w:spacing w:val="74"/>
          <w:sz w:val="9"/>
        </w:rPr>
      </w:r>
      <w:r>
        <w:rPr>
          <w:rFonts w:ascii="Arial"/>
          <w:spacing w:val="74"/>
          <w:sz w:val="9"/>
        </w:rPr>
        <w:pict>
          <v:group id="_x0000_s1738" style="width:9.25pt;height:4.95pt;mso-position-horizontal-relative:char;mso-position-vertical-relative:line" coordsize="185,99">
            <v:group id="_x0000_s1739" style="position:absolute;width:185;height:99" coordsize="185,99">
              <v:shape id="_x0000_s1740" style="position:absolute;width:185;height:99" coordsize="185,99" path="m58,l31,,20,4r-8,9l4,21,,34,,65,4,77r8,9l20,94r11,5l58,99,68,94r9,-8l36,86,30,83,25,77,20,70,17,61r,-24l20,28,30,16r6,-3l77,13,68,4,58,xe" fillcolor="#231f20" stroked="f">
                <v:path arrowok="t"/>
              </v:shape>
              <v:shape id="_x0000_s1741" style="position:absolute;width:185;height:99" coordsize="185,99" path="m77,13r-25,l59,16,69,28r2,9l71,61r-2,9l64,77r-5,6l52,86r25,l85,77,89,65r,-31l85,21,77,13xe" fillcolor="#231f20" stroked="f">
                <v:path arrowok="t"/>
              </v:shape>
              <v:shape id="_x0000_s1742" style="position:absolute;width:185;height:99" coordsize="185,99" path="m124,2r-17,l107,97r17,l124,29r9,-10l141,14r-17,l124,2xe" fillcolor="#231f20" stroked="f">
                <v:path arrowok="t"/>
              </v:shape>
              <v:shape id="_x0000_s1743" style="position:absolute;width:185;height:99" coordsize="185,99" path="m178,14r-22,l160,15r3,4l166,22r1,6l167,97r17,l183,25,178,14xe" fillcolor="#231f20" stroked="f">
                <v:path arrowok="t"/>
              </v:shape>
              <v:shape id="_x0000_s1744" style="position:absolute;width:185;height:99" coordsize="185,99" path="m152,l142,,132,5r-8,9l141,14r,l178,14,174,6,152,xe" fillcolor="#231f20" stroked="f">
                <v:path arrowok="t"/>
              </v:shape>
            </v:group>
            <w10:anchorlock/>
          </v:group>
        </w:pict>
      </w:r>
      <w:r>
        <w:rPr>
          <w:rFonts w:ascii="Times New Roman"/>
          <w:spacing w:val="77"/>
          <w:sz w:val="16"/>
        </w:rPr>
        <w:t xml:space="preserve"> </w:t>
      </w:r>
      <w:r>
        <w:rPr>
          <w:rFonts w:ascii="Arial"/>
          <w:spacing w:val="77"/>
          <w:position w:val="-2"/>
          <w:sz w:val="16"/>
        </w:rPr>
      </w:r>
      <w:r>
        <w:rPr>
          <w:rFonts w:ascii="Arial"/>
          <w:spacing w:val="77"/>
          <w:position w:val="-2"/>
          <w:sz w:val="16"/>
        </w:rPr>
        <w:pict>
          <v:group id="_x0000_s1745" style="width:45.5pt;height:8.35pt;mso-position-horizontal-relative:char;mso-position-vertical-relative:line" coordsize="910,167">
            <v:group id="_x0000_s1746" style="position:absolute;width:910;height:167" coordsize="910,167">
              <v:shape id="_x0000_s1747" style="position:absolute;width:910;height:167" coordsize="910,167" path="m79,47r-29,l55,48r3,2l65,72,47,73,21,77,5,88,,105r,8l3,120r6,5l15,130r8,3l46,133r11,-4l65,121r17,l82,119r-51,l26,118r-3,-2l19,113r-2,-4l17,103,27,89,54,85r28,l82,55,79,47xe" fillcolor="#231f20" stroked="f">
                <v:path arrowok="t"/>
              </v:shape>
              <v:shape id="_x0000_s1748" style="position:absolute;width:910;height:167" coordsize="910,167" path="m82,121r-17,l65,130r17,l82,121xe" fillcolor="#231f20" stroked="f">
                <v:path arrowok="t"/>
              </v:shape>
              <v:shape id="_x0000_s1749" style="position:absolute;width:910;height:167" coordsize="910,167" path="m82,85r-17,l65,106r-3,4l58,113r-5,3l48,118r-5,1l82,119r,-34xe" fillcolor="#231f20" stroked="f">
                <v:path arrowok="t"/>
              </v:shape>
              <v:shape id="_x0000_s1750" style="position:absolute;width:910;height:167" coordsize="910,167" path="m29,35l10,44,3,63r17,l20,52r8,-5l79,47r,-1l70,40,56,36,29,35xe" fillcolor="#231f20" stroked="f">
                <v:path arrowok="t"/>
              </v:shape>
              <v:shape id="_x0000_s1751" style="position:absolute;width:910;height:167" coordsize="910,167" path="m124,36r-17,l107,167r17,l124,123r51,l178,119r-39,l131,116r-7,-8l124,63r7,-11l139,47r-15,l124,36xe" fillcolor="#231f20" stroked="f">
                <v:path arrowok="t"/>
              </v:shape>
              <v:shape id="_x0000_s1752" style="position:absolute;width:910;height:167" coordsize="910,167" path="m175,123r-51,l131,130r8,3l161,133r9,-5l175,123xe" fillcolor="#231f20" stroked="f">
                <v:path arrowok="t"/>
              </v:shape>
              <v:shape id="_x0000_s1753" style="position:absolute;width:910;height:167" coordsize="910,167" path="m179,47r-23,l162,50r4,6l170,62r2,9l172,95r-2,9l166,110r-5,6l156,119r22,l185,110r4,-12l189,68,186,56r-7,-9xe" fillcolor="#231f20" stroked="f">
                <v:path arrowok="t"/>
              </v:shape>
              <v:shape id="_x0000_s1754" style="position:absolute;width:910;height:167" coordsize="910,167" path="m163,34r-23,l131,38r-7,9l139,47r1,l179,47r-7,-9l163,34xe" fillcolor="#231f20" stroked="f">
                <v:path arrowok="t"/>
              </v:shape>
              <v:shape id="_x0000_s1755" style="position:absolute;width:910;height:167" coordsize="910,167" path="m225,36r-17,l208,167r17,l225,123r51,l279,119r-39,l232,116r-7,-8l225,63r7,-11l240,47r-15,l225,36xe" fillcolor="#231f20" stroked="f">
                <v:path arrowok="t"/>
              </v:shape>
              <v:shape id="_x0000_s1756" style="position:absolute;width:910;height:167" coordsize="910,167" path="m276,123r-51,l232,130r8,3l262,133r10,-5l276,123xe" fillcolor="#231f20" stroked="f">
                <v:path arrowok="t"/>
              </v:shape>
              <v:shape id="_x0000_s1757" style="position:absolute;width:910;height:167" coordsize="910,167" path="m280,47r-22,l263,50r4,6l271,62r2,9l273,95r-2,9l267,110r-5,6l257,119r22,l287,110r4,-12l291,68,287,56r-7,-9xe" fillcolor="#231f20" stroked="f">
                <v:path arrowok="t"/>
              </v:shape>
              <v:shape id="_x0000_s1758" style="position:absolute;width:910;height:167" coordsize="910,167" path="m264,34r-23,l232,38r-7,9l240,47r1,l280,47r-6,-9l264,34xe" fillcolor="#231f20" stroked="f">
                <v:path arrowok="t"/>
              </v:shape>
              <v:shape id="_x0000_s1759" style="position:absolute;width:910;height:167" coordsize="910,167" path="m326,36r-17,l309,130r17,l326,64r6,-9l340,50r18,l358,49r-32,l326,36xe" fillcolor="#231f20" stroked="f">
                <v:path arrowok="t"/>
              </v:shape>
              <v:shape id="_x0000_s1760" style="position:absolute;width:910;height:167" coordsize="910,167" path="m358,50r-6,l356,51r2,l358,50xe" fillcolor="#231f20" stroked="f">
                <v:path arrowok="t"/>
              </v:shape>
              <v:shape id="_x0000_s1761" style="position:absolute;width:910;height:167" coordsize="910,167" path="m341,34r-8,5l326,49r32,l358,35r-2,-1l341,34xe" fillcolor="#231f20" stroked="f">
                <v:path arrowok="t"/>
              </v:shape>
              <v:shape id="_x0000_s1762" style="position:absolute;width:910;height:167" coordsize="910,167" path="m422,34r-27,l384,38r-8,9l368,55r-4,13l364,99r4,12l376,120r8,8l395,133r27,l432,128r9,-9l400,119r-6,-3l389,110r-5,-6l381,95r,-24l384,62,394,50r6,-3l441,47r-9,-9l422,34xe" fillcolor="#231f20" stroked="f">
                <v:path arrowok="t"/>
              </v:shape>
              <v:shape id="_x0000_s1763" style="position:absolute;width:910;height:167" coordsize="910,167" path="m441,47r-25,l423,50r10,12l435,71r,24l433,104r-5,6l423,116r-7,3l441,119r7,-8l453,99r,-31l448,55r-7,-8xe" fillcolor="#231f20" stroked="f">
                <v:path arrowok="t"/>
              </v:shape>
              <v:shape id="_x0000_s1764" style="position:absolute;width:910;height:167" coordsize="910,167" path="m488,36r-17,l471,167r17,l488,123r51,l542,119r-38,l495,116r-7,-8l488,63r8,-11l504,47r-16,l488,36xe" fillcolor="#231f20" stroked="f">
                <v:path arrowok="t"/>
              </v:shape>
              <v:shape id="_x0000_s1765" style="position:absolute;width:910;height:167" coordsize="910,167" path="m539,123r-51,l495,130r9,3l525,133r10,-5l539,123xe" fillcolor="#231f20" stroked="f">
                <v:path arrowok="t"/>
              </v:shape>
              <v:shape id="_x0000_s1766" style="position:absolute;width:910;height:167" coordsize="910,167" path="m544,47r-23,l526,50r4,6l534,62r2,9l536,95r-2,9l530,110r-4,6l520,119r22,l550,110r4,-12l554,68,550,56r-6,-9xe" fillcolor="#231f20" stroked="f">
                <v:path arrowok="t"/>
              </v:shape>
              <v:shape id="_x0000_s1767" style="position:absolute;width:910;height:167" coordsize="910,167" path="m527,34r-22,l496,38r-8,9l504,47r,l544,47r-7,-9l527,34xe" fillcolor="#231f20" stroked="f">
                <v:path arrowok="t"/>
              </v:shape>
              <v:shape id="_x0000_s1768" style="position:absolute;width:910;height:167" coordsize="910,167" path="m589,36r-16,l573,130r16,l589,64r7,-9l603,50r19,l622,49r-33,l589,36xe" fillcolor="#231f20" stroked="f">
                <v:path arrowok="t"/>
              </v:shape>
              <v:shape id="_x0000_s1769" style="position:absolute;width:910;height:167" coordsize="910,167" path="m622,50r-6,l619,51r3,l622,50xe" fillcolor="#231f20" stroked="f">
                <v:path arrowok="t"/>
              </v:shape>
              <v:shape id="_x0000_s1770" style="position:absolute;width:910;height:167" coordsize="910,167" path="m605,34r-9,5l589,49r33,l622,35r-3,-1l605,34xe" fillcolor="#231f20" stroked="f">
                <v:path arrowok="t"/>
              </v:shape>
              <v:shape id="_x0000_s1771" style="position:absolute;width:910;height:167" coordsize="910,167" path="m650,36r-17,l633,130r17,l650,36xe" fillcolor="#231f20" stroked="f">
                <v:path arrowok="t"/>
              </v:shape>
              <v:shape id="_x0000_s1772" style="position:absolute;width:910;height:167" coordsize="910,167" path="m650,l633,r,18l650,18,650,xe" fillcolor="#231f20" stroked="f">
                <v:path arrowok="t"/>
              </v:shape>
              <v:shape id="_x0000_s1773" style="position:absolute;width:910;height:167" coordsize="910,167" path="m748,47r-29,l724,48r7,4l733,54r1,7l734,63r1,9l716,73r-26,4l675,88r-6,17l669,113r3,7l678,125r6,5l692,133r23,l726,129r9,-8l751,121r,-2l700,119r-4,-1l692,116r-4,-3l687,109r,-6l696,89r27,-4l751,85r,-30l748,47xe" fillcolor="#231f20" stroked="f">
                <v:path arrowok="t"/>
              </v:shape>
              <v:shape id="_x0000_s1774" style="position:absolute;width:910;height:167" coordsize="910,167" path="m751,121r-16,l735,130r16,l751,121xe" fillcolor="#231f20" stroked="f">
                <v:path arrowok="t"/>
              </v:shape>
              <v:shape id="_x0000_s1775" style="position:absolute;width:910;height:167" coordsize="910,167" path="m751,85r-16,l735,106r-3,4l728,113r-6,3l717,118r-5,1l751,119r,-34xe" fillcolor="#231f20" stroked="f">
                <v:path arrowok="t"/>
              </v:shape>
              <v:shape id="_x0000_s1776" style="position:absolute;width:910;height:167" coordsize="910,167" path="m699,35r-20,9l672,63r17,l689,52r8,-5l748,47r,-1l739,40,726,36,699,35xe" fillcolor="#231f20" stroked="f">
                <v:path arrowok="t"/>
              </v:shape>
              <v:shape id="_x0000_s1777" style="position:absolute;width:910;height:167" coordsize="910,167" path="m795,49r-17,l778,110r16,22l805,132r4,-1l813,131r,-12l802,119r-3,-1l798,116r-2,-2l795,110r,-61xe" fillcolor="#231f20" stroked="f">
                <v:path arrowok="t"/>
              </v:shape>
              <v:shape id="_x0000_s1778" style="position:absolute;width:910;height:167" coordsize="910,167" path="m813,118r-3,l802,119r11,l813,118xe" fillcolor="#231f20" stroked="f">
                <v:path arrowok="t"/>
              </v:shape>
              <v:shape id="_x0000_s1779" style="position:absolute;width:910;height:167" coordsize="910,167" path="m810,36r-43,l767,49r43,l810,36xe" fillcolor="#231f20" stroked="f">
                <v:path arrowok="t"/>
              </v:shape>
              <v:shape id="_x0000_s1780" style="position:absolute;width:910;height:167" coordsize="910,167" path="m795,13r-17,l778,36r17,l795,13xe" fillcolor="#231f20" stroked="f">
                <v:path arrowok="t"/>
              </v:shape>
              <v:shape id="_x0000_s1781" style="position:absolute;width:910;height:167" coordsize="910,167" path="m878,34r-26,l841,38r-8,9l825,56r-4,12l821,99r4,12l842,128r11,5l877,133r10,-3l902,119r-43,l853,117r-6,-6l842,106r-3,-8l838,87r71,l909,74r-71,l840,65r3,-7l853,49r5,-2l897,47r-8,-9l878,34xe" fillcolor="#231f20" stroked="f">
                <v:path arrowok="t"/>
              </v:shape>
              <v:shape id="_x0000_s1782" style="position:absolute;width:910;height:167" coordsize="910,167" path="m907,102r-17,l890,108r-3,4l883,115r-5,3l873,119r29,l906,112r1,-10xe" fillcolor="#231f20" stroked="f">
                <v:path arrowok="t"/>
              </v:shape>
              <v:shape id="_x0000_s1783" style="position:absolute;width:910;height:167" coordsize="910,167" path="m897,47r-25,l878,49r9,9l890,65r2,9l909,74r,-6l905,55r-8,-8xe" fillcolor="#231f20" stroked="f">
                <v:path arrowok="t"/>
              </v:shape>
            </v:group>
            <w10:anchorlock/>
          </v:group>
        </w:pict>
      </w:r>
      <w:r>
        <w:rPr>
          <w:rFonts w:ascii="Times New Roman"/>
          <w:spacing w:val="71"/>
          <w:position w:val="-2"/>
          <w:sz w:val="16"/>
        </w:rPr>
        <w:t xml:space="preserve"> </w:t>
      </w:r>
      <w:r>
        <w:rPr>
          <w:rFonts w:ascii="Arial"/>
          <w:spacing w:val="71"/>
          <w:position w:val="-2"/>
          <w:sz w:val="16"/>
        </w:rPr>
      </w:r>
      <w:r>
        <w:rPr>
          <w:rFonts w:ascii="Arial"/>
          <w:spacing w:val="71"/>
          <w:position w:val="-2"/>
          <w:sz w:val="16"/>
        </w:rPr>
        <w:pict>
          <v:group id="_x0000_s1784" style="width:32.6pt;height:8.35pt;mso-position-horizontal-relative:char;mso-position-vertical-relative:line" coordsize="652,167">
            <v:group id="_x0000_s1785" style="position:absolute;width:652;height:167" coordsize="652,167">
              <v:shape id="_x0000_s1786" style="position:absolute;width:652;height:167" coordsize="652,167" path="m50,34r-22,l19,38r-8,9l4,56,,68,,99r3,12l17,128r9,5l49,133r9,-5l65,119r-32,l27,116r-4,-6l19,104,17,96r,-24l19,62r5,-6l28,50r6,-3l83,47r,-4l66,43,59,37,50,34xe" fillcolor="#231f20" stroked="f">
                <v:path arrowok="t"/>
              </v:shape>
              <v:shape id="_x0000_s1787" style="position:absolute;width:652;height:167" coordsize="652,167" path="m83,119r-17,l66,130r17,l83,119xe" fillcolor="#231f20" stroked="f">
                <v:path arrowok="t"/>
              </v:shape>
              <v:shape id="_x0000_s1788" style="position:absolute;width:652;height:167" coordsize="652,167" path="m83,47r-33,l58,51r8,7l66,103r-8,11l50,119r15,l66,119r17,l83,47xe" fillcolor="#231f20" stroked="f">
                <v:path arrowok="t"/>
              </v:shape>
              <v:shape id="_x0000_s1789" style="position:absolute;width:652;height:167" coordsize="652,167" path="m83,l66,r,43l83,43,83,xe" fillcolor="#231f20" stroked="f">
                <v:path arrowok="t"/>
              </v:shape>
              <v:shape id="_x0000_s1790" style="position:absolute;width:652;height:167" coordsize="652,167" path="m124,36r-17,l107,130r17,l124,36xe" fillcolor="#231f20" stroked="f">
                <v:path arrowok="t"/>
              </v:shape>
              <v:shape id="_x0000_s1791" style="position:absolute;width:652;height:167" coordsize="652,167" path="m124,l107,r,18l124,18,124,xe" fillcolor="#231f20" stroked="f">
                <v:path arrowok="t"/>
              </v:shape>
              <v:shape id="_x0000_s1792" style="position:absolute;width:652;height:167" coordsize="652,167" path="m159,102r-15,12l158,128r25,5l194,133r9,-3l216,119r-49,l159,114r,-12xe" fillcolor="#231f20" stroked="f">
                <v:path arrowok="t"/>
              </v:shape>
              <v:shape id="_x0000_s1793" style="position:absolute;width:652;height:167" coordsize="652,167" path="m179,34r-10,l160,36r-6,6l148,47r-4,6l144,70r3,6l157,83r8,3l187,91r8,3l198,95r4,2l204,100r,9l202,112r-7,6l189,119r27,l217,118r3,-7l220,94r-2,-7l212,84r-5,-4l198,77,187,74,175,71r-7,-2l165,67r-3,-1l161,63r,-8l163,52r3,-2l170,48r5,-1l211,47r-6,-8l179,34xe" fillcolor="#231f20" stroked="f">
                <v:path arrowok="t"/>
              </v:shape>
              <v:shape id="_x0000_s1794" style="position:absolute;width:652;height:167" coordsize="652,167" path="m211,47r-18,l200,51r1,9l216,54r-5,-7xe" fillcolor="#231f20" stroked="f">
                <v:path arrowok="t"/>
              </v:shape>
              <v:shape id="_x0000_s1795" style="position:absolute;width:652;height:167" coordsize="652,167" path="m257,36r-17,l240,167r17,l257,123r51,l311,119r-39,l264,116r-7,-8l257,63r7,-11l272,47r-15,l257,36xe" fillcolor="#231f20" stroked="f">
                <v:path arrowok="t"/>
              </v:shape>
              <v:shape id="_x0000_s1796" style="position:absolute;width:652;height:167" coordsize="652,167" path="m308,123r-51,l264,130r8,3l294,133r9,-5l308,123xe" fillcolor="#231f20" stroked="f">
                <v:path arrowok="t"/>
              </v:shape>
              <v:shape id="_x0000_s1797" style="position:absolute;width:652;height:167" coordsize="652,167" path="m312,47r-23,l295,50r4,6l303,62r2,9l305,95r-2,9l299,110r-5,6l289,119r22,l319,110r3,-12l322,68,319,56r-7,-9xe" fillcolor="#231f20" stroked="f">
                <v:path arrowok="t"/>
              </v:shape>
              <v:shape id="_x0000_s1798" style="position:absolute;width:652;height:167" coordsize="652,167" path="m296,34r-23,l264,38r-7,9l272,47r1,l312,47r-7,-9l296,34xe" fillcolor="#231f20" stroked="f">
                <v:path arrowok="t"/>
              </v:shape>
              <v:shape id="_x0000_s1799" style="position:absolute;width:652;height:167" coordsize="652,167" path="m393,34r-27,l355,38r-8,9l339,55r-4,13l335,99r4,12l347,120r8,8l366,133r27,l404,128r8,-9l371,119r-6,-3l360,110r-5,-6l352,95r,-24l355,62,365,50r6,-3l412,47r-8,-9l393,34xe" fillcolor="#231f20" stroked="f">
                <v:path arrowok="t"/>
              </v:shape>
              <v:shape id="_x0000_s1800" style="position:absolute;width:652;height:167" coordsize="652,167" path="m412,47r-25,l394,50r10,12l406,71r,24l404,104r-5,6l394,116r-7,3l412,119r8,-8l424,99r,-31l420,55r-8,-8xe" fillcolor="#231f20" stroked="f">
                <v:path arrowok="t"/>
              </v:shape>
              <v:shape id="_x0000_s1801" style="position:absolute;width:652;height:167" coordsize="652,167" path="m452,102r-14,12l451,128r25,5l488,133r9,-3l504,124r5,-5l460,119r-7,-5l452,102xe" fillcolor="#231f20" stroked="f">
                <v:path arrowok="t"/>
              </v:shape>
              <v:shape id="_x0000_s1802" style="position:absolute;width:652;height:167" coordsize="652,167" path="m473,34r-11,l454,36r-6,6l441,47r-3,6l438,70r2,6l451,83r8,3l481,91r7,3l492,95r3,2l497,100r,9l495,112r-7,6l483,119r26,l511,118r3,-7l514,94r-3,-7l506,84r-6,-4l492,77,480,74,469,71r-7,-2l459,67r-3,-1l455,63r,-8l456,52r4,-2l464,48r5,-1l505,47r-7,-8l473,34xe" fillcolor="#231f20" stroked="f">
                <v:path arrowok="t"/>
              </v:shape>
              <v:shape id="_x0000_s1803" style="position:absolute;width:652;height:167" coordsize="652,167" path="m505,47r-18,l494,51r,9l510,54r-5,-7xe" fillcolor="#231f20" stroked="f">
                <v:path arrowok="t"/>
              </v:shape>
              <v:shape id="_x0000_s1804" style="position:absolute;width:652;height:167" coordsize="652,167" path="m607,47r-29,l583,48r6,4l591,54r2,7l593,63r,9l575,73r-26,4l533,88r-5,17l528,113r3,7l537,125r6,5l551,133r23,l585,129r8,-8l610,121r,-2l559,119r-5,-1l551,116r-4,-3l545,109r,-6l555,89r27,-4l610,85r,-30l607,47xe" fillcolor="#231f20" stroked="f">
                <v:path arrowok="t"/>
              </v:shape>
              <v:shape id="_x0000_s1805" style="position:absolute;width:652;height:167" coordsize="652,167" path="m610,121r-17,l593,130r17,l610,121xe" fillcolor="#231f20" stroked="f">
                <v:path arrowok="t"/>
              </v:shape>
              <v:shape id="_x0000_s1806" style="position:absolute;width:652;height:167" coordsize="652,167" path="m610,85r-17,l593,106r-3,4l586,113r-5,3l576,118r-5,1l610,119r,-34xe" fillcolor="#231f20" stroked="f">
                <v:path arrowok="t"/>
              </v:shape>
              <v:shape id="_x0000_s1807" style="position:absolute;width:652;height:167" coordsize="652,167" path="m557,35r-19,9l531,63r17,l548,52r8,-5l607,47r,-1l598,40,584,36,557,35xe" fillcolor="#231f20" stroked="f">
                <v:path arrowok="t"/>
              </v:shape>
              <v:shape id="_x0000_s1808" style="position:absolute;width:652;height:167" coordsize="652,167" path="m652,l635,r,130l652,130,652,xe" fillcolor="#231f20" stroked="f">
                <v:path arrowok="t"/>
              </v:shape>
            </v:group>
            <w10:anchorlock/>
          </v:group>
        </w:pict>
      </w:r>
    </w:p>
    <w:p w:rsidR="00BA66E2" w:rsidRDefault="0033762A">
      <w:pPr>
        <w:pStyle w:val="BodyText"/>
        <w:ind w:left="3865" w:right="247"/>
        <w:rPr>
          <w:rFonts w:cs="Arial"/>
        </w:rPr>
      </w:pPr>
      <w:r>
        <w:pict>
          <v:group id="_x0000_s1809" style="position:absolute;left:0;text-align:left;margin-left:461.1pt;margin-top:-444.05pt;width:61.7pt;height:61.95pt;z-index:251624448;mso-position-horizontal-relative:page" coordorigin="9223,-8881" coordsize="1234,1239">
            <v:group id="_x0000_s1810" style="position:absolute;left:9573;top:-8861;width:454;height:182" coordorigin="9573,-8861" coordsize="454,182">
              <v:shape id="_x0000_s1811" style="position:absolute;left:9573;top:-8861;width:454;height:182" coordorigin="9573,-8861" coordsize="454,182" path="m9573,-8680r12,-59l9619,-8790r52,-40l9737,-8855r49,-6l9813,-8860r75,14l9949,-8815r46,42l10025,-8701r2,19e" filled="f" strokecolor="#231f20" strokeweight=".70558mm">
                <v:path arrowok="t"/>
              </v:shape>
            </v:group>
            <v:group id="_x0000_s1812" style="position:absolute;left:10026;top:-8694;width:303;height:408" coordorigin="10026,-8694" coordsize="303,408">
              <v:shape id="_x0000_s1813" style="position:absolute;left:10026;top:-8694;width:303;height:408" coordorigin="10026,-8694" coordsize="303,408" path="m10026,-8675r66,-19l10109,-8694r18,1l10196,-8668r62,49l10296,-8564r24,64l10329,-8439r,19l10312,-8350r-39,53l10260,-8287e" filled="f" strokecolor="#231f20" strokeweight=".70558mm">
                <v:path arrowok="t"/>
              </v:shape>
            </v:group>
            <v:group id="_x0000_s1814" style="position:absolute;left:9334;top:-8686;width:231;height:436" coordorigin="9334,-8686" coordsize="231,436">
              <v:shape id="_x0000_s1815" style="position:absolute;left:9334;top:-8686;width:231;height:436" coordorigin="9334,-8686" coordsize="231,436" path="m9564,-8680r-17,-4l9529,-8686r-18,1l9443,-8662r-58,54l9353,-8552r-17,69l9334,-8437r1,22l9348,-8355r36,65l9423,-8258r16,8e" filled="f" strokecolor="#231f20" strokeweight=".70558mm">
                <v:path arrowok="t"/>
              </v:shape>
            </v:group>
            <v:group id="_x0000_s1816" style="position:absolute;left:9966;top:-8279;width:342;height:381" coordorigin="9966,-8279" coordsize="342,381">
              <v:shape id="_x0000_s1817" style="position:absolute;left:9966;top:-8279;width:342;height:381" coordorigin="9966,-8279" coordsize="342,381" path="m10253,-8279r41,57l10307,-8151r-1,19l10285,-8054r-34,55l10202,-7952r-52,32l10078,-7899r-18,1l10043,-7899r-17,-2l10010,-7905r-15,-6l9980,-7919r-14,-9e" filled="f" strokecolor="#231f20" strokeweight=".70558mm">
                <v:path arrowok="t"/>
              </v:shape>
            </v:group>
            <v:group id="_x0000_s1818" style="position:absolute;left:9404;top:-8243;width:352;height:367" coordorigin="9404,-8243" coordsize="352,367">
              <v:shape id="_x0000_s1819" style="position:absolute;left:9404;top:-8243;width:352;height:367" coordorigin="9404,-8243" coordsize="352,367" path="m9446,-8243r-35,60l9404,-8131r,19l9424,-8037r31,55l9504,-7934r54,35l9631,-7877r18,1l9666,-7877r63,-20l9742,-7906r13,-11e" filled="f" strokecolor="#231f20" strokeweight=".70558mm">
                <v:path arrowok="t"/>
              </v:shape>
            </v:group>
            <v:group id="_x0000_s1820" style="position:absolute;left:9757;top:-7918;width:2;height:246" coordorigin="9757,-7918" coordsize="2,246">
              <v:shape id="_x0000_s1821" style="position:absolute;left:9757;top:-7918;width:2;height:246" coordorigin="9757,-7918" coordsize="2,246" path="m9757,-7918r1,245e" filled="f" strokecolor="#231f20" strokeweight=".70558mm">
                <v:path arrowok="t"/>
              </v:shape>
            </v:group>
            <v:group id="_x0000_s1822" style="position:absolute;left:9957;top:-7934;width:2;height:272" coordorigin="9957,-7934" coordsize="2,272">
              <v:shape id="_x0000_s1823" style="position:absolute;left:9957;top:-7934;width:2;height:272" coordorigin="9957,-7934" coordsize="2,272" path="m9957,-7934r2,271e" filled="f" strokecolor="#231f20" strokeweight=".70558mm">
                <v:path arrowok="t"/>
              </v:shape>
            </v:group>
            <v:group id="_x0000_s1824" style="position:absolute;left:9995;top:-7834;width:435;height:38" coordorigin="9995,-7834" coordsize="435,38">
              <v:shape id="_x0000_s1825" style="position:absolute;left:9995;top:-7834;width:435;height:38" coordorigin="9995,-7834" coordsize="435,38" path="m9995,-7809r64,-20l10086,-7833r25,2l10130,-7827r16,5l10160,-7816r14,6l10191,-7806r23,3l10245,-7804r22,-4l10284,-7814r13,-7l10310,-7827r13,-5l10340,-7834r22,3l10379,-7823r15,10l10410,-7803r20,7e" filled="f" strokecolor="#231f20" strokeweight=".70558mm">
                <v:path arrowok="t"/>
              </v:shape>
            </v:group>
            <v:group id="_x0000_s1826" style="position:absolute;left:9243;top:-7828;width:435;height:38" coordorigin="9243,-7828" coordsize="435,38">
              <v:shape id="_x0000_s1827" style="position:absolute;left:9243;top:-7828;width:435;height:38" coordorigin="9243,-7828" coordsize="435,38" path="m9243,-7802r64,-21l9334,-7827r25,2l9378,-7821r16,5l9408,-7810r14,6l9439,-7799r23,3l9493,-7798r22,-4l9532,-7808r13,-7l9558,-7821r13,-5l9588,-7828r22,4l9627,-7817r15,10l9658,-7797r20,7e" filled="f" strokecolor="#231f20" strokeweight=".70558mm">
                <v:path arrowok="t"/>
              </v:shape>
            </v:group>
            <v:group id="_x0000_s1828" style="position:absolute;left:10001;top:-7758;width:435;height:38" coordorigin="10001,-7758" coordsize="435,38">
              <v:shape id="_x0000_s1829" style="position:absolute;left:10001;top:-7758;width:435;height:38" coordorigin="10001,-7758" coordsize="435,38" path="m10001,-7733r64,-20l10093,-7757r25,1l10137,-7752r15,6l10166,-7740r15,5l10198,-7730r22,3l10251,-7728r23,-5l10291,-7739r13,-6l10316,-7752r14,-4l10347,-7758r22,3l10386,-7747r15,10l10417,-7727r19,6e" filled="f" strokecolor="#231f20" strokeweight=".70558mm">
                <v:path arrowok="t"/>
              </v:shape>
            </v:group>
            <v:group id="_x0000_s1830" style="position:absolute;left:9249;top:-7752;width:435;height:38" coordorigin="9249,-7752" coordsize="435,38">
              <v:shape id="_x0000_s1831" style="position:absolute;left:9249;top:-7752;width:435;height:38" coordorigin="9249,-7752" coordsize="435,38" path="m9249,-7726r64,-21l9341,-7751r25,2l9385,-7745r15,5l9414,-7734r15,6l9446,-7723r22,2l9499,-7722r23,-4l9539,-7732r13,-7l9564,-7745r13,-5l9595,-7752r22,3l9634,-7741r15,10l9665,-7721r19,7e" filled="f" strokecolor="#231f20" strokeweight=".70558mm">
                <v:path arrowok="t"/>
              </v:shape>
            </v:group>
            <w10:wrap anchorx="page"/>
          </v:group>
        </w:pict>
      </w:r>
      <w:r>
        <w:pict>
          <v:group id="_x0000_s1832" style="position:absolute;left:0;text-align:left;margin-left:451.75pt;margin-top:-369.45pt;width:162.05pt;height:16.95pt;z-index:251625472;mso-position-horizontal-relative:page" coordorigin="9035,-7390" coordsize="3241,339">
            <v:group id="_x0000_s1833" style="position:absolute;left:9037;top:-7383;width:103;height:134" coordorigin="9037,-7383" coordsize="103,134">
              <v:shape id="_x0000_s1834" style="position:absolute;left:9037;top:-7383;width:103;height:134" coordorigin="9037,-7383" coordsize="103,134" path="m9053,-7294r-16,l9037,-7281r5,10l9053,-7261r16,8l9092,-7250r14,l9118,-7254r14,-12l9081,-7266r-9,-2l9058,-7277r-4,-7l9053,-7294xe" fillcolor="#231f20" stroked="f">
                <v:path arrowok="t"/>
              </v:shape>
              <v:shape id="_x0000_s1835" style="position:absolute;left:9037;top:-7383;width:103;height:134" coordorigin="9037,-7383" coordsize="103,134" path="m9102,-7383r-29,l9062,-7380r-16,13l9041,-7358r,19l9045,-7331r12,11l9068,-7316r29,7l9108,-7306r12,6l9123,-7295r,14l9120,-7275r-12,7l9101,-7266r31,l9135,-7268r5,-10l9140,-7298r-64,-33l9068,-7334r-8,-5l9058,-7343r,-11l9061,-7359r10,-7l9078,-7368r51,l9113,-7380r-11,-3xe" fillcolor="#231f20" stroked="f">
                <v:path arrowok="t"/>
              </v:shape>
              <v:shape id="_x0000_s1836" style="position:absolute;left:9037;top:-7383;width:103;height:134" coordorigin="9037,-7383" coordsize="103,134" path="m9129,-7368r-21,l9118,-7360r2,15l9137,-7345r-1,-12l9131,-7367r-2,-1xe" fillcolor="#231f20" stroked="f">
                <v:path arrowok="t"/>
              </v:shape>
            </v:group>
            <v:group id="_x0000_s1837" style="position:absolute;left:9155;top:-7348;width:88;height:98" coordorigin="9155,-7348" coordsize="88,98">
              <v:shape id="_x0000_s1838" style="position:absolute;left:9155;top:-7348;width:88;height:98" coordorigin="9155,-7348" coordsize="88,98" path="m9212,-7348r-26,l9175,-7344r-16,17l9155,-7315r,32l9159,-7271r16,17l9186,-7250r26,l9223,-7254r8,-9l9191,-7263r-6,-3l9175,-7278r-3,-9l9172,-7311r3,-9l9185,-7332r6,-3l9231,-7335r-8,-9l9212,-7348xe" fillcolor="#231f20" stroked="f">
                <v:path arrowok="t"/>
              </v:shape>
              <v:shape id="_x0000_s1839" style="position:absolute;left:9155;top:-7348;width:88;height:98" coordorigin="9155,-7348" coordsize="88,98" path="m9231,-7335r-24,l9213,-7332r10,12l9226,-7311r,24l9223,-7278r-10,12l9207,-7263r24,l9239,-7271r4,-12l9243,-7315r-4,-12l9231,-7335xe" fillcolor="#231f20" stroked="f">
                <v:path arrowok="t"/>
              </v:shape>
              <v:shape id="_x0000_s1840" type="#_x0000_t75" style="position:absolute;left:9035;top:-7390;width:3241;height:339">
                <v:imagedata r:id="rId46" o:title=""/>
              </v:shape>
            </v:group>
            <w10:wrap anchorx="page"/>
          </v:group>
        </w:pict>
      </w:r>
      <w:r>
        <w:pict>
          <v:group id="_x0000_s1841" style="position:absolute;left:0;text-align:left;margin-left:787.4pt;margin-top:-382.2pt;width:.1pt;height:6.55pt;z-index:-251635712;mso-position-horizontal-relative:page" coordorigin="15749,-7645" coordsize="2,131">
            <v:shape id="_x0000_s1842" style="position:absolute;left:15749;top:-7645;width:2;height:131" coordorigin="15749,-7645" coordsize="0,131" path="m15749,-7645r,131e" filled="f" strokecolor="#231f20" strokeweight=".29592mm">
              <v:path arrowok="t"/>
            </v:shape>
            <w10:wrap anchorx="page"/>
          </v:group>
        </w:pict>
      </w:r>
      <w:r>
        <w:pict>
          <v:group id="_x0000_s1843" style="position:absolute;left:0;text-align:left;margin-left:641.9pt;margin-top:-146.15pt;width:37.9pt;height:9.4pt;z-index:251626496;mso-position-horizontal-relative:page" coordorigin="12838,-2923" coordsize="758,188">
            <v:shape id="_x0000_s1844" style="position:absolute;left:12838;top:-2923;width:758;height:188" coordorigin="12838,-2923" coordsize="758,188" path="m12838,-2923r758,l13596,-2736r-758,l12838,-2923xe" fillcolor="#2b2824" stroked="f">
              <v:path arrowok="t"/>
            </v:shape>
            <w10:wrap anchorx="page"/>
          </v:group>
        </w:pict>
      </w:r>
      <w:r>
        <w:pict>
          <v:group id="_x0000_s1845" style="position:absolute;left:0;text-align:left;margin-left:638.4pt;margin-top:-203.4pt;width:45.8pt;height:47.95pt;z-index:251627520;mso-position-horizontal-relative:page" coordorigin="12769,-4069" coordsize="916,959">
            <v:group id="_x0000_s1846" style="position:absolute;left:12778;top:-4067;width:904;height:954" coordorigin="12778,-4067" coordsize="904,954">
              <v:shape id="_x0000_s1847" style="position:absolute;left:12778;top:-4067;width:904;height:954" coordorigin="12778,-4067" coordsize="904,954" path="m13682,-4067r-904,938l12795,-3113r885,-920l13682,-4067xe" fillcolor="#2b2824" stroked="f">
                <v:path arrowok="t"/>
              </v:shape>
            </v:group>
            <v:group id="_x0000_s1848" style="position:absolute;left:12778;top:-4067;width:904;height:954" coordorigin="12778,-4067" coordsize="904,954">
              <v:shape id="_x0000_s1849" style="position:absolute;left:12778;top:-4067;width:904;height:954" coordorigin="12778,-4067" coordsize="904,954" path="m13682,-4067r-2,34l12795,-3113r-17,-16l13682,-4067xe" filled="f" strokecolor="#2b2824" strokeweight=".07619mm">
                <v:path arrowok="t"/>
              </v:shape>
            </v:group>
            <v:group id="_x0000_s1850" style="position:absolute;left:13331;top:-3319;width:74;height:77" coordorigin="13331,-3319" coordsize="74,77">
              <v:shape id="_x0000_s1851" style="position:absolute;left:13331;top:-3319;width:74;height:77" coordorigin="13331,-3319" coordsize="74,77" path="m13370,-3319r21,6l13405,-3297r-2,28l13394,-3251r-16,8l13353,-3247r-16,-13l13331,-3279r6,-22l13353,-3315r17,-4xe" filled="f" strokecolor="#2b2824" strokeweight=".07619mm">
                <v:path arrowok="t"/>
              </v:shape>
            </v:group>
            <v:group id="_x0000_s1852" style="position:absolute;left:13169;top:-3713;width:164;height:2" coordorigin="13169,-3713" coordsize="164,2">
              <v:shape id="_x0000_s1853" style="position:absolute;left:13169;top:-3713;width:164;height:2" coordorigin="13169,-3713" coordsize="164,0" path="m13169,-3713r164,e" filled="f" strokecolor="#2b2824" strokeweight=".92611mm">
                <v:path arrowok="t"/>
              </v:shape>
            </v:group>
            <v:group id="_x0000_s1854" style="position:absolute;left:13395;top:-3831;width:86;height:92" coordorigin="13395,-3831" coordsize="86,92">
              <v:shape id="_x0000_s1855" style="position:absolute;left:13395;top:-3831;width:86;height:92" coordorigin="13395,-3831" coordsize="86,92" path="m13481,-3831r-86,l13395,-3739r86,l13481,-3762r-64,l13417,-3808r64,l13481,-3831xe" fillcolor="#2b2824" stroked="f">
                <v:path arrowok="t"/>
              </v:shape>
              <v:shape id="_x0000_s1856" style="position:absolute;left:13395;top:-3831;width:86;height:92" coordorigin="13395,-3831" coordsize="86,92" path="m13481,-3808r-21,l13460,-3762r21,l13481,-3808xe" fillcolor="#2b2824" stroked="f">
                <v:path arrowok="t"/>
              </v:shape>
            </v:group>
            <v:group id="_x0000_s1857" style="position:absolute;left:13417;top:-3808;width:43;height:46" coordorigin="13417,-3808" coordsize="43,46">
              <v:shape id="_x0000_s1858" style="position:absolute;left:13417;top:-3808;width:43;height:46" coordorigin="13417,-3808" coordsize="43,46" path="m13417,-3808r43,l13460,-3762r-43,l13417,-3808xe" filled="f" strokecolor="#2b2824" strokeweight=".07619mm">
                <v:path arrowok="t"/>
              </v:shape>
            </v:group>
            <v:group id="_x0000_s1859" style="position:absolute;left:13173;top:-3981;width:126;height:57" coordorigin="13173,-3981" coordsize="126,57">
              <v:shape id="_x0000_s1860" style="position:absolute;left:13173;top:-3981;width:126;height:57" coordorigin="13173,-3981" coordsize="126,57" path="m13299,-3981r-126,l13173,-3925r126,l13299,-3945r-106,l13193,-3961r106,l13299,-3981xe" fillcolor="#2b2824" stroked="f">
                <v:path arrowok="t"/>
              </v:shape>
              <v:shape id="_x0000_s1861" style="position:absolute;left:13173;top:-3981;width:126;height:57" coordorigin="13173,-3981" coordsize="126,57" path="m13299,-3961r-20,l13279,-3945r20,l13299,-3961xe" fillcolor="#2b2824" stroked="f">
                <v:path arrowok="t"/>
              </v:shape>
            </v:group>
            <v:group id="_x0000_s1862" style="position:absolute;left:13080;top:-3971;width:2;height:82" coordorigin="13080,-3971" coordsize="2,82">
              <v:shape id="_x0000_s1863" style="position:absolute;left:13080;top:-3971;width:2;height:82" coordorigin="13080,-3971" coordsize="0,82" path="m13080,-3971r,81e" filled="f" strokecolor="#2b2824" strokeweight=".78569mm">
                <v:path arrowok="t"/>
              </v:shape>
            </v:group>
            <v:group id="_x0000_s1864" style="position:absolute;left:13412;top:-3938;width:69;height:66" coordorigin="13412,-3938" coordsize="69,66">
              <v:shape id="_x0000_s1865" style="position:absolute;left:13412;top:-3938;width:69;height:66" coordorigin="13412,-3938" coordsize="69,66" path="m13447,-3938r-14,3l13418,-3921r-6,24l13420,-3882r17,9l13464,-3872r13,-16l13481,-3914r-13,-17l13447,-3938xe" fillcolor="#2b2824" stroked="f">
                <v:path arrowok="t"/>
              </v:shape>
            </v:group>
            <v:group id="_x0000_s1866" style="position:absolute;left:13412;top:-3938;width:69;height:66" coordorigin="13412,-3938" coordsize="69,66">
              <v:shape id="_x0000_s1867" style="position:absolute;left:13412;top:-3938;width:69;height:66" coordorigin="13412,-3938" coordsize="69,66" path="m13447,-3938r21,7l13481,-3914r-4,26l13464,-3872r-27,-1l13420,-3882r-8,-15l13418,-3921r15,-14l13447,-3938xe" filled="f" strokecolor="#2b2824" strokeweight=".07619mm">
                <v:path arrowok="t"/>
              </v:shape>
            </v:group>
            <v:group id="_x0000_s1868" style="position:absolute;left:12978;top:-3887;width:460;height:2" coordorigin="12978,-3887" coordsize="460,2">
              <v:shape id="_x0000_s1869" style="position:absolute;left:12978;top:-3887;width:460;height:2" coordorigin="12978,-3887" coordsize="460,0" path="m12978,-3887r460,e" filled="f" strokecolor="#2b2824" strokeweight=".45403mm">
                <v:path arrowok="t"/>
              </v:shape>
            </v:group>
            <v:group id="_x0000_s1870" style="position:absolute;left:13069;top:-3230;width:50;height:2" coordorigin="13069,-3230" coordsize="50,2">
              <v:shape id="_x0000_s1871" style="position:absolute;left:13069;top:-3230;width:50;height:2" coordorigin="13069,-3230" coordsize="50,0" path="m13069,-3230r50,e" filled="f" strokecolor="#2b2824" strokeweight=".87589mm">
                <v:path arrowok="t"/>
              </v:shape>
            </v:group>
            <v:group id="_x0000_s1872" style="position:absolute;left:13021;top:-3968;width:400;height:714" coordorigin="13021,-3968" coordsize="400,714">
              <v:shape id="_x0000_s1873" style="position:absolute;left:13021;top:-3968;width:400;height:714" coordorigin="13021,-3968" coordsize="400,714" path="m13021,-3900r60,-50l13140,-3964r40,-4l13233,-3967r81,10l13386,-3932r34,40l13373,-3342r-53,30l13319,-3255r-225,l13079,-3255r-6,-10l13066,-3336r-7,-72l13052,-3494r-7,-94l13038,-3680r-7,-86l13026,-3835r-5,-61l13021,-3900xe" filled="f" strokecolor="#2b2824" strokeweight=".80011mm">
                <v:path arrowok="t"/>
              </v:shape>
            </v:group>
            <v:group id="_x0000_s1874" style="position:absolute;left:12771;top:-4067;width:860;height:951" coordorigin="12771,-4067" coordsize="860,951">
              <v:shape id="_x0000_s1875" style="position:absolute;left:12771;top:-4067;width:860;height:951" coordorigin="12771,-4067" coordsize="860,951" path="m12772,-4067r-1,31l13612,-3116r19,-16l12772,-4067xe" fillcolor="#2b2824" stroked="f">
                <v:path arrowok="t"/>
              </v:shape>
            </v:group>
            <v:group id="_x0000_s1876" style="position:absolute;left:12771;top:-4067;width:860;height:951" coordorigin="12771,-4067" coordsize="860,951">
              <v:shape id="_x0000_s1877" style="position:absolute;left:12771;top:-4067;width:860;height:951" coordorigin="12771,-4067" coordsize="860,951" path="m13631,-3132r-19,16l12771,-4036r1,-31l13631,-3132xe" filled="f" strokecolor="#2b2824" strokeweight=".07619mm">
                <v:path arrowok="t"/>
              </v:shape>
            </v:group>
            <v:group id="_x0000_s1878" style="position:absolute;left:13346;top:-3304;width:48;height:48" coordorigin="13346,-3304" coordsize="48,48">
              <v:shape id="_x0000_s1879" style="position:absolute;left:13346;top:-3304;width:48;height:48" coordorigin="13346,-3304" coordsize="48,48" path="m13383,-3304r-26,l13346,-3294r,26l13357,-3257r26,l13394,-3268r,-26l13383,-3304xe" fillcolor="#2b2824" stroked="f">
                <v:path arrowok="t"/>
              </v:shape>
            </v:group>
            <v:group id="_x0000_s1880" style="position:absolute;left:13346;top:-3304;width:48;height:48" coordorigin="13346,-3304" coordsize="48,48">
              <v:shape id="_x0000_s1881" style="position:absolute;left:13346;top:-3304;width:48;height:48" coordorigin="13346,-3304" coordsize="48,48" path="m13370,-3304r13,l13394,-3294r,13l13394,-3268r-11,11l13370,-3257r-13,l13346,-3268r,-13l13346,-3294r11,-10l13370,-3304xe" filled="f" strokecolor="#2b2824" strokeweight=".07619mm">
                <v:path arrowok="t"/>
              </v:shape>
            </v:group>
            <v:group id="_x0000_s1882" style="position:absolute;left:13297;top:-3354;width:146;height:146" coordorigin="13297,-3354" coordsize="146,146">
              <v:shape id="_x0000_s1883" style="position:absolute;left:13297;top:-3354;width:146;height:146" coordorigin="13297,-3354" coordsize="146,146" path="m13370,-3354r-61,36l13297,-3271r6,20l13315,-3233r17,13l13353,-3211r24,3l13398,-3213r18,-11l13431,-3241r1,-2l13378,-3243r-25,-4l13337,-3260r-6,-19l13337,-3301r16,-14l13370,-3319r61,l13428,-3326r-16,-15l13392,-3350r-22,-4xe" fillcolor="#2b2824" stroked="f">
                <v:path arrowok="t"/>
              </v:shape>
              <v:shape id="_x0000_s1884" style="position:absolute;left:13297;top:-3354;width:146;height:146" coordorigin="13297,-3354" coordsize="146,146" path="m13431,-3319r-61,l13391,-3313r14,16l13403,-3269r-9,18l13378,-3243r54,l13440,-3261r3,-24l13438,-3307r-7,-12xe" fillcolor="#2b2824" stroked="f">
                <v:path arrowok="t"/>
              </v:shape>
            </v:group>
            <v:group id="_x0000_s1885" style="position:absolute;left:13297;top:-3354;width:146;height:146" coordorigin="13297,-3354" coordsize="146,146">
              <v:shape id="_x0000_s1886" style="position:absolute;left:13297;top:-3354;width:146;height:146" coordorigin="13297,-3354" coordsize="146,146" path="m13370,-3354r58,28l13443,-3285r-3,24l13431,-3241r-15,17l13398,-3213r-21,5l13353,-3211r-21,-9l13315,-3233r-12,-18l13297,-3271r3,-25l13338,-3346r32,-8xe" filled="f" strokecolor="#2b2824" strokeweight=".07619mm">
                <v:path arrowok="t"/>
              </v:shape>
            </v:group>
            <v:group id="_x0000_s1887" style="position:absolute;left:13331;top:-3319;width:74;height:77" coordorigin="13331,-3319" coordsize="74,77">
              <v:shape id="_x0000_s1888" style="position:absolute;left:13331;top:-3319;width:74;height:77" coordorigin="13331,-3319" coordsize="74,77" path="m13370,-3319r21,6l13405,-3297r-2,28l13394,-3251r-16,8l13353,-3247r-16,-13l13331,-3279r6,-22l13353,-3315r17,-4xe" filled="f" strokecolor="#2b2824" strokeweight=".07619mm">
                <v:path arrowok="t"/>
              </v:shape>
            </v:group>
            <v:group id="_x0000_s1889" style="position:absolute;left:13193;top:-3953;width:87;height:2" coordorigin="13193,-3953" coordsize="87,2">
              <v:shape id="_x0000_s1890" style="position:absolute;left:13193;top:-3953;width:87;height:2" coordorigin="13193,-3953" coordsize="87,0" path="m13193,-3953r86,e" filled="f" strokecolor="white" strokeweight=".27831mm">
                <v:path arrowok="t"/>
              </v:shape>
            </v:group>
            <w10:wrap anchorx="page"/>
          </v:group>
        </w:pict>
      </w:r>
      <w:proofErr w:type="spellStart"/>
      <w:r>
        <w:rPr>
          <w:color w:val="231F20"/>
        </w:rPr>
        <w:t>centres</w:t>
      </w:r>
      <w:proofErr w:type="spellEnd"/>
      <w:r>
        <w:rPr>
          <w:color w:val="231F20"/>
        </w:rPr>
        <w:t xml:space="preserve"> for used devices can 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provided</w:t>
      </w:r>
    </w:p>
    <w:p w:rsidR="00BA66E2" w:rsidRDefault="00BA66E2">
      <w:pPr>
        <w:rPr>
          <w:rFonts w:ascii="Arial" w:eastAsia="Arial" w:hAnsi="Arial" w:cs="Arial"/>
        </w:rPr>
        <w:sectPr w:rsidR="00BA66E2">
          <w:type w:val="continuous"/>
          <w:pgSz w:w="16820" w:h="11900" w:orient="landscape"/>
          <w:pgMar w:top="400" w:right="480" w:bottom="280" w:left="360" w:header="720" w:footer="720" w:gutter="0"/>
          <w:cols w:num="2" w:space="720" w:equalWidth="0">
            <w:col w:w="7431" w:space="1027"/>
            <w:col w:w="7522"/>
          </w:cols>
        </w:sectPr>
      </w:pPr>
    </w:p>
    <w:p w:rsidR="00BA66E2" w:rsidRDefault="0033762A">
      <w:pPr>
        <w:spacing w:before="4"/>
        <w:rPr>
          <w:rFonts w:ascii="Arial" w:eastAsia="Arial" w:hAnsi="Arial" w:cs="Arial"/>
          <w:sz w:val="3"/>
          <w:szCs w:val="3"/>
        </w:rPr>
      </w:pPr>
      <w:r>
        <w:pict>
          <v:group id="_x0000_s1891" style="position:absolute;margin-left:30.5pt;margin-top:243.6pt;width:6.4pt;height:6.4pt;z-index:251628544;mso-position-horizontal-relative:page;mso-position-vertical-relative:page" coordorigin="610,4873" coordsize="128,128">
            <v:shape id="_x0000_s1892" style="position:absolute;left:610;top:4873;width:128;height:128" coordorigin="610,4873" coordsize="128,128" path="m686,4873r-70,33l610,4925r2,26l664,5001r25,-2l707,4993r14,-9l732,4967r6,-19l737,4923r-6,-19l721,4891r-16,-12l686,4873xe" fillcolor="#231f20" stroked="f">
              <v:path arrowok="t"/>
            </v:shape>
            <w10:wrap anchorx="page" anchory="page"/>
          </v:group>
        </w:pict>
      </w:r>
      <w:r>
        <w:pict>
          <v:group id="_x0000_s1893" style="position:absolute;margin-left:30.5pt;margin-top:263.15pt;width:6.4pt;height:6.4pt;z-index:251629568;mso-position-horizontal-relative:page;mso-position-vertical-relative:page" coordorigin="610,5264" coordsize="128,128">
            <v:shape id="_x0000_s1894" style="position:absolute;left:610;top:5264;width:128;height:128" coordorigin="610,5264" coordsize="128,128" path="m686,5264r-70,33l610,5316r2,26l664,5392r25,-2l707,5385r14,-10l732,5359r6,-20l737,5314r-6,-19l721,5282r-16,-12l686,5264xe" fillcolor="#231f20" stroked="f">
              <v:path arrowok="t"/>
            </v:shape>
            <w10:wrap anchorx="page" anchory="page"/>
          </v:group>
        </w:pict>
      </w:r>
      <w:r>
        <w:pict>
          <v:group id="_x0000_s1895" style="position:absolute;margin-left:30.5pt;margin-top:319.7pt;width:6.4pt;height:6.4pt;z-index:251630592;mso-position-horizontal-relative:page;mso-position-vertical-relative:page" coordorigin="610,6394" coordsize="128,128">
            <v:shape id="_x0000_s1896" style="position:absolute;left:610;top:6394;width:128;height:128" coordorigin="610,6394" coordsize="128,128" path="m686,6394r-70,33l610,6447r2,25l664,6522r25,-2l707,6515r14,-10l732,6489r6,-20l737,6444r-6,-18l721,6412r-16,-12l686,6394xe" fillcolor="#231f20" stroked="f">
              <v:path arrowok="t"/>
            </v:shape>
            <w10:wrap anchorx="page" anchory="page"/>
          </v:group>
        </w:pict>
      </w:r>
      <w:r>
        <w:pict>
          <v:group id="_x0000_s1897" style="position:absolute;margin-left:30.5pt;margin-top:348.1pt;width:6.4pt;height:6.4pt;z-index:251631616;mso-position-horizontal-relative:page;mso-position-vertical-relative:page" coordorigin="610,6962" coordsize="128,128">
            <v:shape id="_x0000_s1898" style="position:absolute;left:610;top:6962;width:128;height:128" coordorigin="610,6962" coordsize="128,128" path="m686,6962r-70,33l610,7015r2,25l664,7090r25,-2l707,7083r14,-10l732,7057r6,-20l737,7012r-6,-18l721,6980r-16,-12l686,6962xe" fillcolor="#231f20" stroked="f">
              <v:path arrowok="t"/>
            </v:shape>
            <w10:wrap anchorx="page" anchory="page"/>
          </v:group>
        </w:pict>
      </w:r>
      <w:r>
        <w:pict>
          <v:group id="_x0000_s1899" style="position:absolute;margin-left:30.5pt;margin-top:299pt;width:6.4pt;height:6.4pt;z-index:251632640;mso-position-horizontal-relative:page;mso-position-vertical-relative:page" coordorigin="610,5980" coordsize="128,128">
            <v:shape id="_x0000_s1900" style="position:absolute;left:610;top:5980;width:128;height:128" coordorigin="610,5980" coordsize="128,128" path="m686,5980r-70,34l610,6033r2,25l664,6108r25,-1l707,6101r14,-10l732,6075r6,-20l737,6030r-6,-18l721,5998r-16,-12l686,5980xe" fillcolor="#231f20" stroked="f">
              <v:path arrowok="t"/>
            </v:shape>
            <w10:wrap anchorx="page" anchory="page"/>
          </v:group>
        </w:pict>
      </w:r>
      <w:r>
        <w:pict>
          <v:group id="_x0000_s1901" style="position:absolute;margin-left:29.45pt;margin-top:377.1pt;width:6.4pt;height:6.4pt;z-index:251633664;mso-position-horizontal-relative:page;mso-position-vertical-relative:page" coordorigin="590,7543" coordsize="128,128">
            <v:shape id="_x0000_s1902" style="position:absolute;left:590;top:7543;width:128;height:128" coordorigin="590,7543" coordsize="128,128" path="m665,7543r-69,33l590,7595r1,26l643,7671r25,-2l687,7664r13,-10l712,7637r6,-19l716,7593r-6,-19l701,7561r-17,-12l665,7543xe" fillcolor="#231f20" stroked="f">
              <v:path arrowok="t"/>
            </v:shape>
            <w10:wrap anchorx="page" anchory="page"/>
          </v:group>
        </w:pict>
      </w:r>
      <w:r>
        <w:pict>
          <v:shape id="_x0000_s1903" type="#_x0000_t75" style="position:absolute;margin-left:46.9pt;margin-top:242.45pt;width:149.45pt;height:8.3pt;z-index:251634688;mso-position-horizontal-relative:page;mso-position-vertical-relative:page;mso-width-relative:page;mso-height-relative:page">
            <v:imagedata r:id="rId47" o:title=""/>
            <w10:wrap anchorx="page" anchory="page"/>
          </v:shape>
        </w:pict>
      </w:r>
      <w:r>
        <w:pict>
          <v:shape id="_x0000_s1904" type="#_x0000_t75" style="position:absolute;margin-left:46.5pt;margin-top:261.5pt;width:322.7pt;height:26.65pt;z-index:251635712;mso-position-horizontal-relative:page;mso-position-vertical-relative:page;mso-width-relative:page;mso-height-relative:page">
            <v:imagedata r:id="rId48" o:title=""/>
            <w10:wrap anchorx="page" anchory="page"/>
          </v:shape>
        </w:pict>
      </w:r>
      <w:r>
        <w:pict>
          <v:shape id="_x0000_s1905" type="#_x0000_t75" style="position:absolute;margin-left:46.9pt;margin-top:300.55pt;width:274.5pt;height:8.45pt;z-index:251636736;mso-position-horizontal-relative:page;mso-position-vertical-relative:page;mso-width-relative:page;mso-height-relative:page">
            <v:imagedata r:id="rId49" o:title=""/>
            <w10:wrap anchorx="page" anchory="page"/>
          </v:shape>
        </w:pict>
      </w:r>
      <w:r>
        <w:pict>
          <v:shape id="_x0000_s1906" type="#_x0000_t75" style="position:absolute;margin-left:46.3pt;margin-top:319.6pt;width:331.4pt;height:18.5pt;z-index:251637760;mso-position-horizontal-relative:page;mso-position-vertical-relative:page;mso-width-relative:page;mso-height-relative:page">
            <v:imagedata r:id="rId50" o:title=""/>
            <w10:wrap anchorx="page" anchory="page"/>
          </v:shape>
        </w:pict>
      </w:r>
      <w:r>
        <w:pict>
          <v:group id="_x0000_s1907" style="position:absolute;margin-left:46.35pt;margin-top:348pt;width:302.7pt;height:19.2pt;z-index:251638784;mso-position-horizontal-relative:page;mso-position-vertical-relative:page" coordorigin="928,6961" coordsize="6054,384">
            <v:shape id="_x0000_s1908" type="#_x0000_t75" style="position:absolute;left:928;top:6961;width:6053;height:384">
              <v:imagedata r:id="rId51" o:title=""/>
            </v:shape>
            <v:shape id="_x0000_s1909" type="#_x0000_t202" style="position:absolute;left:5603;top:6968;width:51;height:180" filled="f" stroked="f">
              <v:textbox inset="0,0,0,0">
                <w:txbxContent>
                  <w:p w:rsidR="00BA66E2" w:rsidRDefault="0033762A">
                    <w:pPr>
                      <w:spacing w:line="180" w:lineRule="exact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,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910" type="#_x0000_t75" style="position:absolute;margin-left:46.35pt;margin-top:377.95pt;width:343.1pt;height:18.35pt;z-index:251639808;mso-position-horizontal-relative:page;mso-position-vertical-relative:page;mso-width-relative:page;mso-height-relative:page">
            <v:imagedata r:id="rId52" o:title=""/>
            <w10:wrap anchorx="page" anchory="page"/>
          </v:shape>
        </w:pict>
      </w:r>
    </w:p>
    <w:p w:rsidR="00BA66E2" w:rsidRDefault="0033762A">
      <w:pPr>
        <w:spacing w:line="165" w:lineRule="exact"/>
        <w:ind w:left="1233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noProof/>
          <w:position w:val="-2"/>
          <w:sz w:val="16"/>
          <w:szCs w:val="16"/>
        </w:rPr>
        <w:drawing>
          <wp:inline distT="0" distB="0" distL="0" distR="0">
            <wp:extent cx="1115695" cy="104775"/>
            <wp:effectExtent l="0" t="0" r="0" b="0"/>
            <wp:docPr id="2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43.pn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158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E2" w:rsidRDefault="00BA66E2">
      <w:pPr>
        <w:spacing w:line="165" w:lineRule="exact"/>
        <w:rPr>
          <w:rFonts w:ascii="Arial" w:eastAsia="Arial" w:hAnsi="Arial" w:cs="Arial"/>
          <w:sz w:val="16"/>
          <w:szCs w:val="16"/>
        </w:rPr>
        <w:sectPr w:rsidR="00BA66E2">
          <w:type w:val="continuous"/>
          <w:pgSz w:w="16820" w:h="11900" w:orient="landscape"/>
          <w:pgMar w:top="400" w:right="480" w:bottom="280" w:left="360" w:header="720" w:footer="720" w:gutter="0"/>
          <w:cols w:space="720"/>
        </w:sectPr>
      </w:pPr>
    </w:p>
    <w:p w:rsidR="00BA66E2" w:rsidRDefault="0033762A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shape id="_x0000_s1911" type="#_x0000_t75" style="position:absolute;margin-left:38.3pt;margin-top:247.7pt;width:125.6pt;height:48.35pt;z-index:251641856;mso-position-horizontal-relative:page;mso-position-vertical-relative:page;mso-width-relative:page;mso-height-relative:page">
            <v:imagedata r:id="rId54" o:title=""/>
            <w10:wrap anchorx="page" anchory="page"/>
          </v:shape>
        </w:pict>
      </w:r>
      <w:r>
        <w:pict>
          <v:shape id="_x0000_s1912" type="#_x0000_t75" style="position:absolute;margin-left:38.15pt;margin-top:356.1pt;width:138pt;height:88.85pt;z-index:251642880;mso-position-horizontal-relative:page;mso-position-vertical-relative:page;mso-width-relative:page;mso-height-relative:page">
            <v:imagedata r:id="rId55" o:title=""/>
            <w10:wrap anchorx="page" anchory="page"/>
          </v:shape>
        </w:pict>
      </w:r>
      <w:r>
        <w:pict>
          <v:shape id="_x0000_s1913" type="#_x0000_t75" style="position:absolute;margin-left:38.1pt;margin-top:455.6pt;width:284.7pt;height:8.45pt;z-index:251643904;mso-position-horizontal-relative:page;mso-position-vertical-relative:page;mso-width-relative:page;mso-height-relative:page">
            <v:imagedata r:id="rId56" o:title=""/>
            <w10:wrap anchorx="page" anchory="page"/>
          </v:shape>
        </w:pict>
      </w:r>
      <w:r>
        <w:pict>
          <v:shape id="_x0000_s1922" type="#_x0000_t75" style="position:absolute;margin-left:448.8pt;margin-top:319.3pt;width:127.35pt;height:39.75pt;z-index:251644928;mso-position-horizontal-relative:page;mso-position-vertical-relative:page;mso-width-relative:page;mso-height-relative:page">
            <v:imagedata r:id="rId57" o:title=""/>
            <w10:wrap anchorx="page" anchory="page"/>
          </v:shape>
        </w:pict>
      </w:r>
      <w:r>
        <w:pict>
          <v:shape id="_x0000_s1923" type="#_x0000_t75" style="position:absolute;margin-left:448.6pt;margin-top:373.35pt;width:129.75pt;height:29.6pt;z-index:251645952;mso-position-horizontal-relative:page;mso-position-vertical-relative:page;mso-width-relative:page;mso-height-relative:page">
            <v:imagedata r:id="rId58" o:title=""/>
            <w10:wrap anchorx="page" anchory="page"/>
          </v:shape>
        </w:pict>
      </w:r>
      <w:r>
        <w:pict>
          <v:shape id="_x0000_s1924" type="#_x0000_t75" style="position:absolute;margin-left:448.85pt;margin-top:461.05pt;width:127.5pt;height:18pt;z-index:251646976;mso-position-horizontal-relative:page;mso-position-vertical-relative:page;mso-width-relative:page;mso-height-relative:page">
            <v:imagedata r:id="rId59" o:title=""/>
            <w10:wrap anchorx="page" anchory="page"/>
          </v:shape>
        </w:pict>
      </w:r>
      <w:r>
        <w:pict>
          <v:group id="_x0000_s1925" style="position:absolute;margin-left:438.1pt;margin-top:320.25pt;width:5.6pt;height:5.65pt;z-index:251648000;mso-position-horizontal-relative:page;mso-position-vertical-relative:page" coordorigin="8762,6405" coordsize="112,113">
            <v:shape id="_x0000_s1926" style="position:absolute;left:8762;top:6405;width:112;height:113" coordorigin="8762,6405" coordsize="112,113" path="m8831,6405r-26,1l8787,6412r-17,19l8762,6447r1,27l8769,6491r8,11l8794,6513r20,5l8836,6515r17,-8l8868,6489r6,-18l8872,6446r-6,-17l8848,6412r-17,-7xe" fillcolor="#231f20" stroked="f">
              <v:path arrowok="t"/>
            </v:shape>
            <w10:wrap anchorx="page" anchory="page"/>
          </v:group>
        </w:pict>
      </w:r>
      <w:r>
        <w:pict>
          <v:group id="_x0000_s1927" style="position:absolute;margin-left:438.1pt;margin-top:373.65pt;width:5.6pt;height:5.65pt;z-index:251649024;mso-position-horizontal-relative:page;mso-position-vertical-relative:page" coordorigin="8762,7474" coordsize="112,113">
            <v:shape id="_x0000_s1928" style="position:absolute;left:8762;top:7474;width:112;height:113" coordorigin="8762,7474" coordsize="112,113" path="m8831,7474r-26,1l8787,7481r-17,18l8762,7516r1,27l8769,7560r8,11l8794,7582r20,4l8836,7584r17,-8l8868,7558r6,-18l8872,7515r-6,-17l8848,7481r-17,-7xe" fillcolor="#231f20" stroked="f">
              <v:path arrowok="t"/>
            </v:shape>
            <w10:wrap anchorx="page" anchory="page"/>
          </v:group>
        </w:pict>
      </w:r>
      <w:r>
        <w:pict>
          <v:group id="_x0000_s1929" style="position:absolute;margin-left:438.1pt;margin-top:417.35pt;width:5.6pt;height:5.65pt;z-index:251650048;mso-position-horizontal-relative:page;mso-position-vertical-relative:page" coordorigin="8762,8348" coordsize="112,113">
            <v:shape id="_x0000_s1930" style="position:absolute;left:8762;top:8348;width:112;height:113" coordorigin="8762,8348" coordsize="112,113" path="m8831,8348r-26,1l8787,8355r-17,18l8762,8390r1,27l8769,8434r8,11l8794,8456r20,4l8836,8458r17,-8l8868,8432r6,-18l8872,8389r-6,-17l8848,8355r-17,-7xe" fillcolor="#231f20" stroked="f">
              <v:path arrowok="t"/>
            </v:shape>
            <w10:wrap anchorx="page" anchory="page"/>
          </v:group>
        </w:pict>
      </w:r>
      <w:r>
        <w:pict>
          <v:shape id="_x0000_s1931" type="#_x0000_t202" style="position:absolute;margin-left:213.05pt;margin-top:264.6pt;width:10pt;height:15.35pt;z-index:251651072;mso-position-horizontal-relative:page;mso-position-vertical-relative:page;mso-width-relative:page;mso-height-relative:page" filled="f" stroked="f">
            <v:textbox style="layout-flow:vertical;mso-layout-flow-alt:bottom-to-top" inset="0,0,0,0">
              <w:txbxContent>
                <w:p w:rsidR="00BA66E2" w:rsidRDefault="0033762A">
                  <w:pPr>
                    <w:spacing w:line="180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588</w:t>
                  </w:r>
                </w:p>
              </w:txbxContent>
            </v:textbox>
            <w10:wrap anchorx="page" anchory="page"/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932" type="#_x0000_t136" style="position:absolute;margin-left:238.45pt;margin-top:279.5pt;width:13.5pt;height:8pt;rotation:341;z-index:251652096;mso-position-horizontal-relative:page;mso-position-vertical-relative:page;mso-width-relative:page;mso-height-relative:page" fillcolor="#231f20" stroked="f">
            <v:textpath style="font-family:&quot;&amp;quot&quot;;font-size:8pt" trim="t" fitpath="t" string="564"/>
            <w10:wrap anchorx="page" anchory="page"/>
          </v:shape>
        </w:pict>
      </w:r>
    </w:p>
    <w:p w:rsidR="00BA66E2" w:rsidRDefault="00BA66E2">
      <w:pPr>
        <w:spacing w:before="2"/>
        <w:rPr>
          <w:rFonts w:ascii="Arial" w:eastAsia="Arial" w:hAnsi="Arial" w:cs="Arial"/>
          <w:sz w:val="26"/>
          <w:szCs w:val="26"/>
        </w:rPr>
      </w:pPr>
    </w:p>
    <w:p w:rsidR="00BA66E2" w:rsidRDefault="0033762A">
      <w:pPr>
        <w:spacing w:line="372" w:lineRule="exact"/>
        <w:ind w:left="1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"/>
          <w:sz w:val="20"/>
          <w:szCs w:val="20"/>
        </w:rPr>
      </w:r>
      <w:r>
        <w:rPr>
          <w:rFonts w:ascii="Arial" w:eastAsia="Arial" w:hAnsi="Arial" w:cs="Arial"/>
          <w:position w:val="-6"/>
          <w:sz w:val="20"/>
          <w:szCs w:val="20"/>
        </w:rPr>
        <w:pict>
          <v:group id="_x0000_s1933" style="width:363.1pt;height:18.65pt;mso-position-horizontal-relative:char;mso-position-vertical-relative:line" coordsize="7262,373">
            <v:group id="_x0000_s1934" style="position:absolute;left:2;top:257;width:7257;height:114" coordorigin="2,257" coordsize="7257,114">
              <v:shape id="_x0000_s1935" style="position:absolute;left:2;top:257;width:7257;height:114" coordorigin="2,257" coordsize="7257,114" path="m2,257r7257,l7259,371,2,371,2,257xe" fillcolor="#bec0c2" stroked="f">
                <v:path arrowok="t"/>
              </v:shape>
            </v:group>
            <v:group id="_x0000_s1936" style="position:absolute;left:2;top:257;width:7257;height:114" coordorigin="2,257" coordsize="7257,114">
              <v:shape id="_x0000_s1937" style="position:absolute;left:2;top:257;width:7257;height:114" coordorigin="2,257" coordsize="7257,114" path="m2,257r7257,l7259,371,2,371,2,257xe" filled="f" strokecolor="#231f20" strokeweight=".07619mm">
                <v:path arrowok="t"/>
              </v:shape>
            </v:group>
            <v:group id="_x0000_s1938" style="position:absolute;left:57;top:3;width:41;height:201" coordorigin="57,3" coordsize="41,201">
              <v:shape id="_x0000_s1939" style="position:absolute;left:57;top:3;width:41;height:201" coordorigin="57,3" coordsize="41,201" path="m57,204r41,l98,3,57,3r,201xe" fillcolor="#231f20" stroked="f">
                <v:path arrowok="t"/>
              </v:shape>
            </v:group>
            <v:group id="_x0000_s1940" style="position:absolute;left:137;top:3;width:160;height:201" coordorigin="137,3" coordsize="160,201">
              <v:shape id="_x0000_s1941" style="position:absolute;left:137;top:3;width:160;height:201" coordorigin="137,3" coordsize="160,201" path="m176,3r-39,l137,204r37,l174,73r45,l176,3xe" fillcolor="#231f20" stroked="f">
                <v:path arrowok="t"/>
              </v:shape>
              <v:shape id="_x0000_s1942" style="position:absolute;left:137;top:3;width:160;height:201" coordorigin="137,3" coordsize="160,201" path="m219,73r-45,l255,204r41,l296,137r-38,l219,73xe" fillcolor="#231f20" stroked="f">
                <v:path arrowok="t"/>
              </v:shape>
              <v:shape id="_x0000_s1943" style="position:absolute;left:137;top:3;width:160;height:201" coordorigin="137,3" coordsize="160,201" path="m296,3r-38,l258,137r38,l296,3xe" fillcolor="#231f20" stroked="f">
                <v:path arrowok="t"/>
              </v:shape>
            </v:group>
            <v:group id="_x0000_s1944" style="position:absolute;left:328;width:163;height:208" coordorigin="328" coordsize="163,208">
              <v:shape id="_x0000_s1945" style="position:absolute;left:328;width:163;height:208" coordorigin="328" coordsize="163,208" path="m368,135r-40,4l328,140r5,20l391,206r25,1l437,205r18,-5l466,195r9,-7l485,173r-86,l389,170,375,158r-5,-10l368,135xe" fillcolor="#231f20" stroked="f">
                <v:path arrowok="t"/>
              </v:shape>
              <v:shape id="_x0000_s1946" style="position:absolute;left:328;width:163;height:208" coordorigin="328" coordsize="163,208" path="m409,l350,18,336,48r,18l400,116r16,4l427,123r12,4l444,130r3,4l449,137r2,4l451,153r-4,6l441,165r-7,5l424,173r61,l488,168r3,-11l491,133,440,85,398,74,385,70r-9,-8l374,58r,-10l376,44r5,-3l387,36r10,-2l476,34r-5,-9l451,8,432,2,409,xe" fillcolor="#231f20" stroked="f">
                <v:path arrowok="t"/>
              </v:shape>
              <v:shape id="_x0000_s1947" style="position:absolute;left:328;width:163;height:208" coordorigin="328" coordsize="163,208" path="m476,34r-56,l428,36r12,9l443,52r2,10l485,58,482,41r-6,-7xe" fillcolor="#231f20" stroked="f">
                <v:path arrowok="t"/>
              </v:shape>
            </v:group>
            <v:group id="_x0000_s1948" style="position:absolute;left:570;top:37;width:41;height:167" coordorigin="570,37" coordsize="41,167">
              <v:shape id="_x0000_s1949" style="position:absolute;left:570;top:37;width:41;height:167" coordorigin="570,37" coordsize="41,167" path="m570,204r41,l611,37r-41,l570,204xe" fillcolor="#231f20" stroked="f">
                <v:path arrowok="t"/>
              </v:shape>
            </v:group>
            <v:group id="_x0000_s1950" style="position:absolute;left:511;top:20;width:160;height:2" coordorigin="511,20" coordsize="160,2">
              <v:shape id="_x0000_s1951" style="position:absolute;left:511;top:20;width:160;height:2" coordorigin="511,20" coordsize="160,0" path="m511,20r159,e" filled="f" strokecolor="#231f20" strokeweight=".59842mm">
                <v:path arrowok="t"/>
              </v:shape>
            </v:group>
            <v:group id="_x0000_s1952" style="position:absolute;left:655;top:3;width:202;height:201" coordorigin="655,3" coordsize="202,201">
              <v:shape id="_x0000_s1953" style="position:absolute;left:655;top:3;width:202;height:201" coordorigin="655,3" coordsize="202,201" path="m776,3r-43,l655,204r43,l715,158r123,l825,125r-98,l754,50r41,l776,3xe" fillcolor="#231f20" stroked="f">
                <v:path arrowok="t"/>
              </v:shape>
              <v:shape id="_x0000_s1954" style="position:absolute;left:655;top:3;width:202;height:201" coordorigin="655,3" coordsize="202,201" path="m838,158r-43,l812,204r44,l838,158xe" fillcolor="#231f20" stroked="f">
                <v:path arrowok="t"/>
              </v:shape>
              <v:shape id="_x0000_s1955" style="position:absolute;left:655;top:3;width:202;height:201" coordorigin="655,3" coordsize="202,201" path="m795,50r-41,l782,125r43,l795,50xe" fillcolor="#231f20" stroked="f">
                <v:path arrowok="t"/>
              </v:shape>
            </v:group>
            <v:group id="_x0000_s1956" style="position:absolute;left:879;top:186;width:142;height:2" coordorigin="879,186" coordsize="142,2">
              <v:shape id="_x0000_s1957" style="position:absolute;left:879;top:186;width:142;height:2" coordorigin="879,186" coordsize="142,0" path="m879,186r141,e" filled="f" strokecolor="#231f20" strokeweight="1.7pt">
                <v:path arrowok="t"/>
              </v:shape>
            </v:group>
            <v:group id="_x0000_s1958" style="position:absolute;left:879;top:5;width:41;height:164" coordorigin="879,5" coordsize="41,164">
              <v:shape id="_x0000_s1959" style="position:absolute;left:879;top:5;width:41;height:164" coordorigin="879,5" coordsize="41,164" path="m879,169r40,l919,5r-40,l879,169xe" fillcolor="#231f20" stroked="f">
                <v:path arrowok="t"/>
              </v:shape>
            </v:group>
            <v:group id="_x0000_s1960" style="position:absolute;left:1050;top:186;width:142;height:2" coordorigin="1050,186" coordsize="142,2">
              <v:shape id="_x0000_s1961" style="position:absolute;left:1050;top:186;width:142;height:2" coordorigin="1050,186" coordsize="142,0" path="m1050,186r141,e" filled="f" strokecolor="#231f20" strokeweight="1.7pt">
                <v:path arrowok="t"/>
              </v:shape>
            </v:group>
            <v:group id="_x0000_s1962" style="position:absolute;left:1050;top:5;width:41;height:164" coordorigin="1050,5" coordsize="41,164">
              <v:shape id="_x0000_s1963" style="position:absolute;left:1050;top:5;width:41;height:164" coordorigin="1050,5" coordsize="41,164" path="m1050,169r40,l1090,5r-40,l1050,169xe" fillcolor="#231f20" stroked="f">
                <v:path arrowok="t"/>
              </v:shape>
            </v:group>
            <v:group id="_x0000_s1964" style="position:absolute;left:1199;top:3;width:202;height:201" coordorigin="1199,3" coordsize="202,201">
              <v:shape id="_x0000_s1965" style="position:absolute;left:1199;top:3;width:202;height:201" coordorigin="1199,3" coordsize="202,201" path="m1320,3r-42,l1199,204r43,l1259,158r123,l1369,125r-98,l1298,50r41,l1320,3xe" fillcolor="#231f20" stroked="f">
                <v:path arrowok="t"/>
              </v:shape>
              <v:shape id="_x0000_s1966" style="position:absolute;left:1199;top:3;width:202;height:201" coordorigin="1199,3" coordsize="202,201" path="m1382,158r-43,l1357,204r44,l1382,158xe" fillcolor="#231f20" stroked="f">
                <v:path arrowok="t"/>
              </v:shape>
              <v:shape id="_x0000_s1967" style="position:absolute;left:1199;top:3;width:202;height:201" coordorigin="1199,3" coordsize="202,201" path="m1339,50r-41,l1326,125r43,l1339,50xe" fillcolor="#231f20" stroked="f">
                <v:path arrowok="t"/>
              </v:shape>
            </v:group>
            <v:group id="_x0000_s1968" style="position:absolute;left:1446;top:37;width:41;height:167" coordorigin="1446,37" coordsize="41,167">
              <v:shape id="_x0000_s1969" style="position:absolute;left:1446;top:37;width:41;height:167" coordorigin="1446,37" coordsize="41,167" path="m1446,204r41,l1487,37r-41,l1446,204xe" fillcolor="#231f20" stroked="f">
                <v:path arrowok="t"/>
              </v:shape>
            </v:group>
            <v:group id="_x0000_s1970" style="position:absolute;left:1387;top:20;width:160;height:2" coordorigin="1387,20" coordsize="160,2">
              <v:shape id="_x0000_s1971" style="position:absolute;left:1387;top:20;width:160;height:2" coordorigin="1387,20" coordsize="160,0" path="m1387,20r159,e" filled="f" strokecolor="#231f20" strokeweight=".59842mm">
                <v:path arrowok="t"/>
              </v:shape>
            </v:group>
            <v:group id="_x0000_s1972" style="position:absolute;left:1571;top:3;width:41;height:201" coordorigin="1571,3" coordsize="41,201">
              <v:shape id="_x0000_s1973" style="position:absolute;left:1571;top:3;width:41;height:201" coordorigin="1571,3" coordsize="41,201" path="m1571,204r41,l1612,3r-41,l1571,204xe" fillcolor="#231f20" stroked="f">
                <v:path arrowok="t"/>
              </v:shape>
            </v:group>
            <v:group id="_x0000_s1974" style="position:absolute;left:1642;width:195;height:206" coordorigin="1642" coordsize="195,206">
              <v:shape id="_x0000_s1975" style="position:absolute;left:1642;width:195;height:206" coordorigin="1642" coordsize="195,206" path="m1734,r-66,28l1642,103r,6l1642,115r35,73l1758,206r20,-5l1795,192r16,-13l1817,171r-90,l1710,163r-18,-18l1686,126r-2,-21l1684,97r26,-54l1753,36r64,l1810,27,1795,15,1778,7,1758,2,1734,xe" fillcolor="#231f20" stroked="f">
                <v:path arrowok="t"/>
              </v:shape>
              <v:shape id="_x0000_s1976" style="position:absolute;left:1642;width:195;height:206" coordorigin="1642" coordsize="195,206" path="m1817,36r-64,l1770,45r18,20l1793,83r1,26l1792,128r-8,18l1769,164r-17,6l1727,171r90,l1822,164r8,-18l1835,126r1,-23l1835,80r-6,-20l1821,42r-4,-6xe" fillcolor="#231f20" stroked="f">
                <v:path arrowok="t"/>
              </v:shape>
            </v:group>
            <v:group id="_x0000_s1977" style="position:absolute;left:1868;top:3;width:160;height:201" coordorigin="1868,3" coordsize="160,201">
              <v:shape id="_x0000_s1978" style="position:absolute;left:1868;top:3;width:160;height:201" coordorigin="1868,3" coordsize="160,201" path="m1908,3r-40,l1868,204r38,l1906,73r44,l1908,3xe" fillcolor="#231f20" stroked="f">
                <v:path arrowok="t"/>
              </v:shape>
              <v:shape id="_x0000_s1979" style="position:absolute;left:1868;top:3;width:160;height:201" coordorigin="1868,3" coordsize="160,201" path="m1950,73r-44,l1987,204r40,l2027,137r-37,l1950,73xe" fillcolor="#231f20" stroked="f">
                <v:path arrowok="t"/>
              </v:shape>
              <v:shape id="_x0000_s1980" style="position:absolute;left:1868;top:3;width:160;height:201" coordorigin="1868,3" coordsize="160,201" path="m2027,3r-37,l1990,137r37,l2027,3xe" fillcolor="#231f20" stroked="f">
                <v:path arrowok="t"/>
              </v:shape>
            </v:group>
            <v:group id="_x0000_s1981" style="position:absolute;left:57;top:3;width:41;height:201" coordorigin="57,3" coordsize="41,201">
              <v:shape id="_x0000_s1982" style="position:absolute;left:57;top:3;width:41;height:201" coordorigin="57,3" coordsize="41,201" path="m57,204r41,l98,3,57,3r,201xe" fillcolor="#231f20" stroked="f">
                <v:path arrowok="t"/>
              </v:shape>
            </v:group>
            <v:group id="_x0000_s1983" style="position:absolute;left:137;top:3;width:160;height:201" coordorigin="137,3" coordsize="160,201">
              <v:shape id="_x0000_s1984" style="position:absolute;left:137;top:3;width:160;height:201" coordorigin="137,3" coordsize="160,201" path="m176,3r-39,l137,204r37,l174,73r45,l176,3xe" fillcolor="#231f20" stroked="f">
                <v:path arrowok="t"/>
              </v:shape>
              <v:shape id="_x0000_s1985" style="position:absolute;left:137;top:3;width:160;height:201" coordorigin="137,3" coordsize="160,201" path="m219,73r-45,l255,204r41,l296,137r-38,l219,73xe" fillcolor="#231f20" stroked="f">
                <v:path arrowok="t"/>
              </v:shape>
              <v:shape id="_x0000_s1986" style="position:absolute;left:137;top:3;width:160;height:201" coordorigin="137,3" coordsize="160,201" path="m296,3r-38,l258,137r38,l296,3xe" fillcolor="#231f20" stroked="f">
                <v:path arrowok="t"/>
              </v:shape>
            </v:group>
            <v:group id="_x0000_s1987" style="position:absolute;left:328;width:163;height:208" coordorigin="328" coordsize="163,208">
              <v:shape id="_x0000_s1988" style="position:absolute;left:328;width:163;height:208" coordorigin="328" coordsize="163,208" path="m368,135r-40,4l328,140r5,20l391,206r25,1l437,205r18,-5l466,195r9,-7l485,173r-86,l389,170,375,158r-5,-10l368,135xe" fillcolor="#231f20" stroked="f">
                <v:path arrowok="t"/>
              </v:shape>
              <v:shape id="_x0000_s1989" style="position:absolute;left:328;width:163;height:208" coordorigin="328" coordsize="163,208" path="m409,l350,18,336,48r,18l400,116r16,4l427,123r12,4l444,130r3,4l449,137r2,4l451,153r-4,6l441,165r-7,5l424,173r61,l488,168r3,-11l491,133,440,85,398,74,385,70r-9,-8l374,58r,-10l376,44r5,-3l387,36r10,-2l476,34r-5,-9l451,8,432,2,409,xe" fillcolor="#231f20" stroked="f">
                <v:path arrowok="t"/>
              </v:shape>
              <v:shape id="_x0000_s1990" style="position:absolute;left:328;width:163;height:208" coordorigin="328" coordsize="163,208" path="m476,34r-56,l428,36r12,9l443,52r2,10l485,58,482,41r-6,-7xe" fillcolor="#231f20" stroked="f">
                <v:path arrowok="t"/>
              </v:shape>
            </v:group>
            <v:group id="_x0000_s1991" style="position:absolute;left:570;top:37;width:41;height:167" coordorigin="570,37" coordsize="41,167">
              <v:shape id="_x0000_s1992" style="position:absolute;left:570;top:37;width:41;height:167" coordorigin="570,37" coordsize="41,167" path="m570,204r41,l611,37r-41,l570,204xe" fillcolor="#231f20" stroked="f">
                <v:path arrowok="t"/>
              </v:shape>
            </v:group>
            <v:group id="_x0000_s1993" style="position:absolute;left:511;top:20;width:160;height:2" coordorigin="511,20" coordsize="160,2">
              <v:shape id="_x0000_s1994" style="position:absolute;left:511;top:20;width:160;height:2" coordorigin="511,20" coordsize="160,0" path="m511,20r159,e" filled="f" strokecolor="#231f20" strokeweight=".59842mm">
                <v:path arrowok="t"/>
              </v:shape>
            </v:group>
            <v:group id="_x0000_s1995" style="position:absolute;left:655;top:3;width:202;height:201" coordorigin="655,3" coordsize="202,201">
              <v:shape id="_x0000_s1996" style="position:absolute;left:655;top:3;width:202;height:201" coordorigin="655,3" coordsize="202,201" path="m776,3r-43,l655,204r43,l715,158r123,l825,125r-98,l754,50r41,l776,3xe" fillcolor="#231f20" stroked="f">
                <v:path arrowok="t"/>
              </v:shape>
              <v:shape id="_x0000_s1997" style="position:absolute;left:655;top:3;width:202;height:201" coordorigin="655,3" coordsize="202,201" path="m838,158r-43,l812,204r44,l838,158xe" fillcolor="#231f20" stroked="f">
                <v:path arrowok="t"/>
              </v:shape>
              <v:shape id="_x0000_s1998" style="position:absolute;left:655;top:3;width:202;height:201" coordorigin="655,3" coordsize="202,201" path="m795,50r-41,l782,125r43,l795,50xe" fillcolor="#231f20" stroked="f">
                <v:path arrowok="t"/>
              </v:shape>
            </v:group>
            <v:group id="_x0000_s1999" style="position:absolute;left:879;top:186;width:142;height:2" coordorigin="879,186" coordsize="142,2">
              <v:shape id="_x0000_s2000" style="position:absolute;left:879;top:186;width:142;height:2" coordorigin="879,186" coordsize="142,0" path="m879,186r141,e" filled="f" strokecolor="#231f20" strokeweight="1.7pt">
                <v:path arrowok="t"/>
              </v:shape>
            </v:group>
            <v:group id="_x0000_s2001" style="position:absolute;left:879;top:5;width:41;height:164" coordorigin="879,5" coordsize="41,164">
              <v:shape id="_x0000_s2002" style="position:absolute;left:879;top:5;width:41;height:164" coordorigin="879,5" coordsize="41,164" path="m879,169r40,l919,5r-40,l879,169xe" fillcolor="#231f20" stroked="f">
                <v:path arrowok="t"/>
              </v:shape>
            </v:group>
            <v:group id="_x0000_s2003" style="position:absolute;left:1050;top:186;width:142;height:2" coordorigin="1050,186" coordsize="142,2">
              <v:shape id="_x0000_s2004" style="position:absolute;left:1050;top:186;width:142;height:2" coordorigin="1050,186" coordsize="142,0" path="m1050,186r141,e" filled="f" strokecolor="#231f20" strokeweight="1.7pt">
                <v:path arrowok="t"/>
              </v:shape>
            </v:group>
            <v:group id="_x0000_s2005" style="position:absolute;left:1050;top:5;width:41;height:164" coordorigin="1050,5" coordsize="41,164">
              <v:shape id="_x0000_s2006" style="position:absolute;left:1050;top:5;width:41;height:164" coordorigin="1050,5" coordsize="41,164" path="m1050,169r40,l1090,5r-40,l1050,169xe" fillcolor="#231f20" stroked="f">
                <v:path arrowok="t"/>
              </v:shape>
            </v:group>
            <v:group id="_x0000_s2007" style="position:absolute;left:1199;top:3;width:202;height:201" coordorigin="1199,3" coordsize="202,201">
              <v:shape id="_x0000_s2008" style="position:absolute;left:1199;top:3;width:202;height:201" coordorigin="1199,3" coordsize="202,201" path="m1320,3r-42,l1199,204r43,l1259,158r123,l1369,125r-98,l1298,50r41,l1320,3xe" fillcolor="#231f20" stroked="f">
                <v:path arrowok="t"/>
              </v:shape>
              <v:shape id="_x0000_s2009" style="position:absolute;left:1199;top:3;width:202;height:201" coordorigin="1199,3" coordsize="202,201" path="m1382,158r-43,l1357,204r44,l1382,158xe" fillcolor="#231f20" stroked="f">
                <v:path arrowok="t"/>
              </v:shape>
              <v:shape id="_x0000_s2010" style="position:absolute;left:1199;top:3;width:202;height:201" coordorigin="1199,3" coordsize="202,201" path="m1339,50r-41,l1326,125r43,l1339,50xe" fillcolor="#231f20" stroked="f">
                <v:path arrowok="t"/>
              </v:shape>
            </v:group>
            <v:group id="_x0000_s2011" style="position:absolute;left:1446;top:37;width:41;height:167" coordorigin="1446,37" coordsize="41,167">
              <v:shape id="_x0000_s2012" style="position:absolute;left:1446;top:37;width:41;height:167" coordorigin="1446,37" coordsize="41,167" path="m1446,204r41,l1487,37r-41,l1446,204xe" fillcolor="#231f20" stroked="f">
                <v:path arrowok="t"/>
              </v:shape>
            </v:group>
            <v:group id="_x0000_s2013" style="position:absolute;left:1387;top:20;width:160;height:2" coordorigin="1387,20" coordsize="160,2">
              <v:shape id="_x0000_s2014" style="position:absolute;left:1387;top:20;width:160;height:2" coordorigin="1387,20" coordsize="160,0" path="m1387,20r159,e" filled="f" strokecolor="#231f20" strokeweight=".59842mm">
                <v:path arrowok="t"/>
              </v:shape>
            </v:group>
            <v:group id="_x0000_s2015" style="position:absolute;left:1571;top:3;width:41;height:201" coordorigin="1571,3" coordsize="41,201">
              <v:shape id="_x0000_s2016" style="position:absolute;left:1571;top:3;width:41;height:201" coordorigin="1571,3" coordsize="41,201" path="m1571,204r41,l1612,3r-41,l1571,204xe" fillcolor="#231f20" stroked="f">
                <v:path arrowok="t"/>
              </v:shape>
            </v:group>
            <v:group id="_x0000_s2017" style="position:absolute;left:1642;width:195;height:206" coordorigin="1642" coordsize="195,206">
              <v:shape id="_x0000_s2018" style="position:absolute;left:1642;width:195;height:206" coordorigin="1642" coordsize="195,206" path="m1734,r-66,28l1642,103r,6l1642,115r35,73l1758,206r20,-5l1795,192r16,-13l1817,171r-90,l1710,163r-18,-18l1686,126r-2,-21l1684,97r26,-54l1753,36r64,l1810,27,1795,15,1778,7,1758,2,1734,xe" fillcolor="#231f20" stroked="f">
                <v:path arrowok="t"/>
              </v:shape>
              <v:shape id="_x0000_s2019" style="position:absolute;left:1642;width:195;height:206" coordorigin="1642" coordsize="195,206" path="m1817,36r-64,l1770,45r18,20l1793,83r1,26l1792,128r-8,18l1769,164r-17,6l1727,171r90,l1822,164r8,-18l1835,126r1,-23l1835,80r-6,-20l1821,42r-4,-6xe" fillcolor="#231f20" stroked="f">
                <v:path arrowok="t"/>
              </v:shape>
            </v:group>
            <v:group id="_x0000_s2020" style="position:absolute;left:1868;top:3;width:160;height:201" coordorigin="1868,3" coordsize="160,201">
              <v:shape id="_x0000_s2021" style="position:absolute;left:1868;top:3;width:160;height:201" coordorigin="1868,3" coordsize="160,201" path="m1908,3r-40,l1868,204r38,l1906,73r44,l1908,3xe" fillcolor="#231f20" stroked="f">
                <v:path arrowok="t"/>
              </v:shape>
              <v:shape id="_x0000_s2022" style="position:absolute;left:1868;top:3;width:160;height:201" coordorigin="1868,3" coordsize="160,201" path="m1950,73r-44,l1987,204r40,l2027,137r-37,l1950,73xe" fillcolor="#231f20" stroked="f">
                <v:path arrowok="t"/>
              </v:shape>
              <v:shape id="_x0000_s2023" style="position:absolute;left:1868;top:3;width:160;height:201" coordorigin="1868,3" coordsize="160,201" path="m2027,3r-37,l1990,137r37,l2027,3xe" fillcolor="#231f20" stroked="f">
                <v:path arrowok="t"/>
              </v:shape>
            </v:group>
            <w10:anchorlock/>
          </v:group>
        </w:pict>
      </w:r>
    </w:p>
    <w:p w:rsidR="00BA66E2" w:rsidRDefault="00BA66E2">
      <w:pPr>
        <w:spacing w:before="9"/>
        <w:rPr>
          <w:rFonts w:ascii="Arial" w:eastAsia="Arial" w:hAnsi="Arial" w:cs="Arial"/>
          <w:sz w:val="11"/>
          <w:szCs w:val="11"/>
        </w:rPr>
      </w:pPr>
    </w:p>
    <w:p w:rsidR="00BA66E2" w:rsidRDefault="0033762A">
      <w:pPr>
        <w:pStyle w:val="Heading3"/>
        <w:spacing w:before="71"/>
        <w:ind w:right="8310"/>
        <w:rPr>
          <w:rFonts w:cs="Arial"/>
        </w:rPr>
      </w:pPr>
      <w:r>
        <w:pict>
          <v:group id="_x0000_s2024" style="position:absolute;left:0;text-align:left;margin-left:445.3pt;margin-top:-12.7pt;width:363.05pt;height:5.9pt;z-index:251640832;mso-position-horizontal-relative:page" coordorigin="8907,-255" coordsize="7261,118">
            <v:group id="_x0000_s2025" style="position:absolute;left:8909;top:-252;width:7257;height:114" coordorigin="8909,-252" coordsize="7257,114">
              <v:shape id="_x0000_s2026" style="position:absolute;left:8909;top:-252;width:7257;height:114" coordorigin="8909,-252" coordsize="7257,114" path="m8909,-252r7257,l16166,-139r-7257,l8909,-252xe" fillcolor="#bec0c2" stroked="f">
                <v:path arrowok="t"/>
              </v:shape>
            </v:group>
            <v:group id="_x0000_s2027" style="position:absolute;left:8909;top:-252;width:7257;height:114" coordorigin="8909,-252" coordsize="7257,114">
              <v:shape id="_x0000_s2028" style="position:absolute;left:8909;top:-252;width:7257;height:114" coordorigin="8909,-252" coordsize="7257,114" path="m8909,-252r7257,l16166,-139r-7257,l8909,-252xe" filled="f" strokecolor="#231f20" strokeweight=".07619mm">
                <v:path arrowok="t"/>
              </v:shape>
            </v:group>
            <w10:wrap anchorx="page"/>
          </v:group>
        </w:pict>
      </w:r>
      <w:r>
        <w:pict>
          <v:group id="_x0000_s2029" style="position:absolute;left:0;text-align:left;margin-left:25.55pt;margin-top:3.6pt;width:8pt;height:13.8pt;z-index:251653120;mso-position-horizontal-relative:page" coordorigin="512,72" coordsize="160,276">
            <v:group id="_x0000_s2030" style="position:absolute;left:522;top:82;width:2;height:256" coordorigin="522,82" coordsize="2,256">
              <v:shape id="_x0000_s2031" style="position:absolute;left:522;top:82;width:2;height:256" coordorigin="522,82" coordsize="0,256" path="m522,338r,-256e" filled="f" strokecolor="#231f20" strokeweight=".35281mm">
                <v:path arrowok="t"/>
              </v:shape>
            </v:group>
            <v:group id="_x0000_s2032" style="position:absolute;left:529;top:83;width:128;height:128" coordorigin="529,83" coordsize="128,128">
              <v:shape id="_x0000_s2033" style="position:absolute;left:529;top:83;width:128;height:128" coordorigin="529,83" coordsize="128,128" path="m529,83l657,210e" filled="f" strokecolor="#231f20" strokeweight=".35281mm">
                <v:path arrowok="t"/>
              </v:shape>
            </v:group>
            <v:group id="_x0000_s2034" style="position:absolute;left:533;top:210;width:128;height:128" coordorigin="533,210" coordsize="128,128">
              <v:shape id="_x0000_s2035" style="position:absolute;left:533;top:210;width:128;height:128" coordorigin="533,210" coordsize="128,128" path="m533,337l661,210e" filled="f" strokecolor="#231f20" strokeweight=".35281mm">
                <v:path arrowok="t"/>
              </v:shape>
            </v:group>
            <w10:wrap anchorx="page"/>
          </v:group>
        </w:pict>
      </w:r>
      <w:r>
        <w:pict>
          <v:shape id="_x0000_s2036" type="#_x0000_t75" style="position:absolute;left:0;text-align:left;margin-left:40.2pt;margin-top:4.8pt;width:42.55pt;height:9.95pt;z-index:251654144;mso-position-horizontal-relative:page;mso-width-relative:page;mso-height-relative:page">
            <v:imagedata r:id="rId60" o:title=""/>
            <w10:wrap anchorx="page"/>
          </v:shape>
        </w:pict>
      </w:r>
      <w:r>
        <w:pict>
          <v:group id="_x0000_s2037" style="position:absolute;left:0;text-align:left;margin-left:449.75pt;margin-top:-27.35pt;width:98.55pt;height:10.4pt;z-index:251655168;mso-position-horizontal-relative:page" coordorigin="8995,-548" coordsize="1971,208">
            <v:group id="_x0000_s2038" style="position:absolute;left:8996;top:-544;width:41;height:201" coordorigin="8996,-544" coordsize="41,201">
              <v:shape id="_x0000_s2039" style="position:absolute;left:8996;top:-544;width:41;height:201" coordorigin="8996,-544" coordsize="41,201" path="m8996,-344r40,l9036,-544r-40,l8996,-344xe" fillcolor="#231f20" stroked="f">
                <v:path arrowok="t"/>
              </v:shape>
            </v:group>
            <v:group id="_x0000_s2040" style="position:absolute;left:9075;top:-544;width:160;height:201" coordorigin="9075,-544" coordsize="160,201">
              <v:shape id="_x0000_s2041" style="position:absolute;left:9075;top:-544;width:160;height:201" coordorigin="9075,-544" coordsize="160,201" path="m9114,-544r-39,l9075,-344r38,l9113,-474r44,l9114,-544xe" fillcolor="#231f20" stroked="f">
                <v:path arrowok="t"/>
              </v:shape>
              <v:shape id="_x0000_s2042" style="position:absolute;left:9075;top:-544;width:160;height:201" coordorigin="9075,-544" coordsize="160,201" path="m9157,-474r-44,l9193,-344r41,l9234,-410r-38,l9157,-474xe" fillcolor="#231f20" stroked="f">
                <v:path arrowok="t"/>
              </v:shape>
              <v:shape id="_x0000_s2043" style="position:absolute;left:9075;top:-544;width:160;height:201" coordorigin="9075,-544" coordsize="160,201" path="m9234,-544r-38,l9196,-410r38,l9234,-544xe" fillcolor="#231f20" stroked="f">
                <v:path arrowok="t"/>
              </v:shape>
            </v:group>
            <v:group id="_x0000_s2044" style="position:absolute;left:9267;top:-548;width:163;height:208" coordorigin="9267,-548" coordsize="163,208">
              <v:shape id="_x0000_s2045" style="position:absolute;left:9267;top:-548;width:163;height:208" coordorigin="9267,-548" coordsize="163,208" path="m9306,-413r-39,4l9267,-408r4,20l9329,-342r25,2l9375,-342r18,-5l9405,-352r9,-8l9423,-374r-86,l9328,-377r-15,-13l9308,-400r-2,-13xe" fillcolor="#231f20" stroked="f">
                <v:path arrowok="t"/>
              </v:shape>
              <v:shape id="_x0000_s2046" style="position:absolute;left:9267;top:-548;width:163;height:208" coordorigin="9267,-548" coordsize="163,208" path="m9347,-548r-59,19l9274,-500r1,18l9338,-431r17,4l9366,-424r11,4l9382,-417r3,3l9388,-411r1,4l9389,-395r-3,7l9379,-383r-7,6l9363,-374r60,l9426,-380r3,-11l9429,-415r-51,-48l9336,-473r-12,-5l9314,-486r-2,-4l9312,-500r3,-4l9319,-507r6,-5l9335,-514r80,l9409,-522r-20,-18l9370,-546r-23,-2xe" fillcolor="#231f20" stroked="f">
                <v:path arrowok="t"/>
              </v:shape>
              <v:shape id="_x0000_s2047" style="position:absolute;left:9267;top:-548;width:163;height:208" coordorigin="9267,-548" coordsize="163,208" path="m9415,-514r-57,l9366,-512r12,9l9382,-495r1,10l9424,-490r-4,-16l9415,-514xe" fillcolor="#231f20" stroked="f">
                <v:path arrowok="t"/>
              </v:shape>
            </v:group>
            <v:group id="_x0000_s3072" style="position:absolute;left:9509;top:-510;width:41;height:167" coordorigin="9509,-510" coordsize="41,167">
              <v:shape id="_x0000_s3073" style="position:absolute;left:9509;top:-510;width:41;height:167" coordorigin="9509,-510" coordsize="41,167" path="m9509,-344r40,l9549,-510r-40,l9509,-344xe" fillcolor="#231f20" stroked="f">
                <v:path arrowok="t"/>
              </v:shape>
            </v:group>
            <v:group id="_x0000_s3074" style="position:absolute;left:9449;top:-527;width:160;height:2" coordorigin="9449,-527" coordsize="160,2">
              <v:shape id="_x0000_s3075" style="position:absolute;left:9449;top:-527;width:160;height:2" coordorigin="9449,-527" coordsize="160,0" path="m9449,-527r159,e" filled="f" strokecolor="#231f20" strokeweight=".59842mm">
                <v:path arrowok="t"/>
              </v:shape>
            </v:group>
            <v:group id="_x0000_s3076" style="position:absolute;left:9593;top:-544;width:202;height:201" coordorigin="9593,-544" coordsize="202,201">
              <v:shape id="_x0000_s3077" style="position:absolute;left:9593;top:-544;width:202;height:201" coordorigin="9593,-544" coordsize="202,201" path="m9714,-544r-43,l9593,-344r43,l9653,-389r123,l9763,-423r-98,l9692,-497r41,l9714,-544xe" fillcolor="#231f20" stroked="f">
                <v:path arrowok="t"/>
              </v:shape>
              <v:shape id="_x0000_s3078" style="position:absolute;left:9593;top:-544;width:202;height:201" coordorigin="9593,-544" coordsize="202,201" path="m9776,-389r-43,l9750,-344r45,l9776,-389xe" fillcolor="#231f20" stroked="f">
                <v:path arrowok="t"/>
              </v:shape>
              <v:shape id="_x0000_s3079" style="position:absolute;left:9593;top:-544;width:202;height:201" coordorigin="9593,-544" coordsize="202,201" path="m9733,-497r-41,l9720,-423r43,l9733,-497xe" fillcolor="#231f20" stroked="f">
                <v:path arrowok="t"/>
              </v:shape>
            </v:group>
            <v:group id="_x0000_s3080" style="position:absolute;left:9817;top:-360;width:142;height:2" coordorigin="9817,-360" coordsize="142,2">
              <v:shape id="_x0000_s3081" style="position:absolute;left:9817;top:-360;width:142;height:2" coordorigin="9817,-360" coordsize="142,0" path="m9817,-360r141,e" filled="f" strokecolor="#231f20" strokeweight="1.6pt">
                <v:path arrowok="t"/>
              </v:shape>
            </v:group>
            <v:group id="_x0000_s3082" style="position:absolute;left:9817;top:-542;width:41;height:166" coordorigin="9817,-542" coordsize="41,166">
              <v:shape id="_x0000_s3083" style="position:absolute;left:9817;top:-542;width:41;height:166" coordorigin="9817,-542" coordsize="41,166" path="m9817,-376r41,l9858,-542r-41,l9817,-376xe" fillcolor="#231f20" stroked="f">
                <v:path arrowok="t"/>
              </v:shape>
            </v:group>
            <v:group id="_x0000_s3084" style="position:absolute;left:9988;top:-360;width:142;height:2" coordorigin="9988,-360" coordsize="142,2">
              <v:shape id="_x0000_s3085" style="position:absolute;left:9988;top:-360;width:142;height:2" coordorigin="9988,-360" coordsize="142,0" path="m9988,-360r141,e" filled="f" strokecolor="#231f20" strokeweight="1.6pt">
                <v:path arrowok="t"/>
              </v:shape>
            </v:group>
            <v:group id="_x0000_s3086" style="position:absolute;left:9988;top:-542;width:41;height:166" coordorigin="9988,-542" coordsize="41,166">
              <v:shape id="_x0000_s3087" style="position:absolute;left:9988;top:-542;width:41;height:166" coordorigin="9988,-542" coordsize="41,166" path="m9988,-376r41,l10029,-542r-41,l9988,-376xe" fillcolor="#231f20" stroked="f">
                <v:path arrowok="t"/>
              </v:shape>
            </v:group>
            <v:group id="_x0000_s3088" style="position:absolute;left:10138;top:-544;width:202;height:201" coordorigin="10138,-544" coordsize="202,201">
              <v:shape id="_x0000_s3089" style="position:absolute;left:10138;top:-544;width:202;height:201" coordorigin="10138,-544" coordsize="202,201" path="m10259,-544r-43,l10138,-344r43,l10197,-389r124,l10307,-423r-97,l10237,-497r40,l10259,-544xe" fillcolor="#231f20" stroked="f">
                <v:path arrowok="t"/>
              </v:shape>
              <v:shape id="_x0000_s3090" style="position:absolute;left:10138;top:-544;width:202;height:201" coordorigin="10138,-544" coordsize="202,201" path="m10321,-389r-44,l10295,-344r44,l10321,-389xe" fillcolor="#231f20" stroked="f">
                <v:path arrowok="t"/>
              </v:shape>
              <v:shape id="_x0000_s3091" style="position:absolute;left:10138;top:-544;width:202;height:201" coordorigin="10138,-544" coordsize="202,201" path="m10277,-497r-40,l10264,-423r43,l10277,-497xe" fillcolor="#231f20" stroked="f">
                <v:path arrowok="t"/>
              </v:shape>
            </v:group>
            <v:group id="_x0000_s3092" style="position:absolute;left:10385;top:-510;width:41;height:167" coordorigin="10385,-510" coordsize="41,167">
              <v:shape id="_x0000_s3093" style="position:absolute;left:10385;top:-510;width:41;height:167" coordorigin="10385,-510" coordsize="41,167" path="m10385,-344r40,l10425,-510r-40,l10385,-344xe" fillcolor="#231f20" stroked="f">
                <v:path arrowok="t"/>
              </v:shape>
            </v:group>
            <v:group id="_x0000_s3094" style="position:absolute;left:10325;top:-527;width:160;height:2" coordorigin="10325,-527" coordsize="160,2">
              <v:shape id="_x0000_s3095" style="position:absolute;left:10325;top:-527;width:160;height:2" coordorigin="10325,-527" coordsize="160,0" path="m10325,-527r159,e" filled="f" strokecolor="#231f20" strokeweight=".59842mm">
                <v:path arrowok="t"/>
              </v:shape>
            </v:group>
            <v:group id="_x0000_s3096" style="position:absolute;left:10509;top:-544;width:41;height:201" coordorigin="10509,-544" coordsize="41,201">
              <v:shape id="_x0000_s3097" style="position:absolute;left:10509;top:-544;width:41;height:201" coordorigin="10509,-544" coordsize="41,201" path="m10509,-344r41,l10550,-544r-41,l10509,-344xe" fillcolor="#231f20" stroked="f">
                <v:path arrowok="t"/>
              </v:shape>
            </v:group>
            <v:group id="_x0000_s3098" style="position:absolute;left:10580;top:-547;width:195;height:206" coordorigin="10580,-547" coordsize="195,206">
              <v:shape id="_x0000_s3099" style="position:absolute;left:10580;top:-547;width:195;height:206" coordorigin="10580,-547" coordsize="195,206" path="m10673,-547r-67,28l10580,-445r,6l10580,-433r35,73l10696,-342r20,-5l10734,-356r15,-13l10755,-376r-90,l10648,-384r-18,-19l10624,-421r-2,-22l10622,-450r26,-55l10692,-511r63,l10748,-520r-15,-12l10716,-541r-20,-5l10673,-547xe" fillcolor="#231f20" stroked="f">
                <v:path arrowok="t"/>
              </v:shape>
              <v:shape id="_x0000_s3100" style="position:absolute;left:10580;top:-547;width:195;height:206" coordorigin="10580,-547" coordsize="195,206" path="m10755,-511r-63,l10708,-502r18,19l10731,-464r2,25l10730,-420r-8,18l10708,-384r-18,7l10665,-376r90,l10760,-384r8,-17l10773,-422r2,-23l10773,-468r-5,-20l10759,-505r-4,-6xe" fillcolor="#231f20" stroked="f">
                <v:path arrowok="t"/>
              </v:shape>
            </v:group>
            <v:group id="_x0000_s3101" style="position:absolute;left:10806;top:-544;width:160;height:201" coordorigin="10806,-544" coordsize="160,201">
              <v:shape id="_x0000_s3102" style="position:absolute;left:10806;top:-544;width:160;height:201" coordorigin="10806,-544" coordsize="160,201" path="m10846,-544r-40,l10806,-344r38,l10844,-474r45,l10846,-544xe" fillcolor="#231f20" stroked="f">
                <v:path arrowok="t"/>
              </v:shape>
              <v:shape id="_x0000_s3103" style="position:absolute;left:10806;top:-544;width:160;height:201" coordorigin="10806,-544" coordsize="160,201" path="m10889,-474r-45,l10925,-344r41,l10966,-410r-38,l10889,-474xe" fillcolor="#231f20" stroked="f">
                <v:path arrowok="t"/>
              </v:shape>
              <v:shape id="_x0000_s3104" style="position:absolute;left:10806;top:-544;width:160;height:201" coordorigin="10806,-544" coordsize="160,201" path="m10966,-544r-38,l10928,-410r38,l10966,-544xe" fillcolor="#231f20" stroked="f">
                <v:path arrowok="t"/>
              </v:shape>
            </v:group>
            <v:group id="_x0000_s3105" style="position:absolute;left:8995;top:-544;width:41;height:201" coordorigin="8995,-544" coordsize="41,201">
              <v:shape id="_x0000_s3106" style="position:absolute;left:8995;top:-544;width:41;height:201" coordorigin="8995,-544" coordsize="41,201" path="m8995,-344r41,l9036,-544r-41,l8995,-344xe" fillcolor="#231f20" stroked="f">
                <v:path arrowok="t"/>
              </v:shape>
            </v:group>
            <v:group id="_x0000_s3107" style="position:absolute;left:9075;top:-544;width:160;height:201" coordorigin="9075,-544" coordsize="160,201">
              <v:shape id="_x0000_s3108" style="position:absolute;left:9075;top:-544;width:160;height:201" coordorigin="9075,-544" coordsize="160,201" path="m9114,-544r-39,l9075,-344r38,l9113,-474r44,l9114,-544xe" fillcolor="#231f20" stroked="f">
                <v:path arrowok="t"/>
              </v:shape>
              <v:shape id="_x0000_s3109" style="position:absolute;left:9075;top:-544;width:160;height:201" coordorigin="9075,-544" coordsize="160,201" path="m9157,-474r-44,l9193,-344r41,l9234,-410r-38,l9157,-474xe" fillcolor="#231f20" stroked="f">
                <v:path arrowok="t"/>
              </v:shape>
              <v:shape id="_x0000_s3110" style="position:absolute;left:9075;top:-544;width:160;height:201" coordorigin="9075,-544" coordsize="160,201" path="m9234,-544r-38,l9196,-410r38,l9234,-544xe" fillcolor="#231f20" stroked="f">
                <v:path arrowok="t"/>
              </v:shape>
            </v:group>
            <v:group id="_x0000_s3111" style="position:absolute;left:9266;top:-548;width:163;height:208" coordorigin="9266,-548" coordsize="163,208">
              <v:shape id="_x0000_s3112" style="position:absolute;left:9266;top:-548;width:163;height:208" coordorigin="9266,-548" coordsize="163,208" path="m9306,-413r-40,4l9267,-408r4,20l9329,-342r25,2l9375,-342r18,-5l9404,-352r9,-8l9423,-374r-86,l9328,-377r-15,-13l9308,-400r-2,-13xe" fillcolor="#231f20" stroked="f">
                <v:path arrowok="t"/>
              </v:shape>
              <v:shape id="_x0000_s3113" style="position:absolute;left:9266;top:-548;width:163;height:208" coordorigin="9266,-548" coordsize="163,208" path="m9347,-548r-59,19l9274,-500r1,18l9338,-431r17,4l9366,-424r11,4l9382,-417r3,3l9388,-411r1,4l9389,-395r-3,7l9379,-383r-7,6l9363,-374r60,l9426,-380r3,-11l9429,-415r-51,-48l9336,-473r-12,-5l9314,-486r-2,-4l9312,-500r3,-4l9319,-507r6,-5l9335,-514r80,l9409,-522r-20,-18l9370,-546r-23,-2xe" fillcolor="#231f20" stroked="f">
                <v:path arrowok="t"/>
              </v:shape>
              <v:shape id="_x0000_s3114" style="position:absolute;left:9266;top:-548;width:163;height:208" coordorigin="9266,-548" coordsize="163,208" path="m9415,-514r-57,l9366,-512r12,9l9382,-495r1,10l9424,-490r-4,-16l9415,-514xe" fillcolor="#231f20" stroked="f">
                <v:path arrowok="t"/>
              </v:shape>
            </v:group>
            <v:group id="_x0000_s3115" style="position:absolute;left:9509;top:-510;width:41;height:167" coordorigin="9509,-510" coordsize="41,167">
              <v:shape id="_x0000_s3116" style="position:absolute;left:9509;top:-510;width:41;height:167" coordorigin="9509,-510" coordsize="41,167" path="m9509,-344r40,l9549,-510r-40,l9509,-344xe" fillcolor="#231f20" stroked="f">
                <v:path arrowok="t"/>
              </v:shape>
            </v:group>
            <v:group id="_x0000_s3117" style="position:absolute;left:9449;top:-527;width:160;height:2" coordorigin="9449,-527" coordsize="160,2">
              <v:shape id="_x0000_s3118" style="position:absolute;left:9449;top:-527;width:160;height:2" coordorigin="9449,-527" coordsize="160,0" path="m9449,-527r159,e" filled="f" strokecolor="#231f20" strokeweight=".59842mm">
                <v:path arrowok="t"/>
              </v:shape>
            </v:group>
            <v:group id="_x0000_s3119" style="position:absolute;left:9593;top:-544;width:202;height:201" coordorigin="9593,-544" coordsize="202,201">
              <v:shape id="_x0000_s3120" style="position:absolute;left:9593;top:-544;width:202;height:201" coordorigin="9593,-544" coordsize="202,201" path="m9714,-544r-43,l9593,-344r43,l9653,-389r123,l9763,-423r-98,l9692,-497r41,l9714,-544xe" fillcolor="#231f20" stroked="f">
                <v:path arrowok="t"/>
              </v:shape>
              <v:shape id="_x0000_s3121" style="position:absolute;left:9593;top:-544;width:202;height:201" coordorigin="9593,-544" coordsize="202,201" path="m9776,-389r-43,l9750,-344r45,l9776,-389xe" fillcolor="#231f20" stroked="f">
                <v:path arrowok="t"/>
              </v:shape>
              <v:shape id="_x0000_s3122" style="position:absolute;left:9593;top:-544;width:202;height:201" coordorigin="9593,-544" coordsize="202,201" path="m9733,-497r-41,l9720,-423r43,l9733,-497xe" fillcolor="#231f20" stroked="f">
                <v:path arrowok="t"/>
              </v:shape>
            </v:group>
            <v:group id="_x0000_s3123" style="position:absolute;left:9817;top:-360;width:142;height:2" coordorigin="9817,-360" coordsize="142,2">
              <v:shape id="_x0000_s3124" style="position:absolute;left:9817;top:-360;width:142;height:2" coordorigin="9817,-360" coordsize="142,0" path="m9817,-360r141,e" filled="f" strokecolor="#231f20" strokeweight="1.6pt">
                <v:path arrowok="t"/>
              </v:shape>
            </v:group>
            <v:group id="_x0000_s3125" style="position:absolute;left:9817;top:-542;width:41;height:166" coordorigin="9817,-542" coordsize="41,166">
              <v:shape id="_x0000_s3126" style="position:absolute;left:9817;top:-542;width:41;height:166" coordorigin="9817,-542" coordsize="41,166" path="m9817,-376r40,l9857,-542r-40,l9817,-376xe" fillcolor="#231f20" stroked="f">
                <v:path arrowok="t"/>
              </v:shape>
            </v:group>
            <v:group id="_x0000_s3127" style="position:absolute;left:9988;top:-360;width:142;height:2" coordorigin="9988,-360" coordsize="142,2">
              <v:shape id="_x0000_s3128" style="position:absolute;left:9988;top:-360;width:142;height:2" coordorigin="9988,-360" coordsize="142,0" path="m9988,-360r141,e" filled="f" strokecolor="#231f20" strokeweight="1.6pt">
                <v:path arrowok="t"/>
              </v:shape>
            </v:group>
            <v:group id="_x0000_s3129" style="position:absolute;left:9988;top:-542;width:41;height:166" coordorigin="9988,-542" coordsize="41,166">
              <v:shape id="_x0000_s3130" style="position:absolute;left:9988;top:-542;width:41;height:166" coordorigin="9988,-542" coordsize="41,166" path="m9988,-376r41,l10029,-542r-41,l9988,-376xe" fillcolor="#231f20" stroked="f">
                <v:path arrowok="t"/>
              </v:shape>
            </v:group>
            <v:group id="_x0000_s3131" style="position:absolute;left:10138;top:-544;width:202;height:201" coordorigin="10138,-544" coordsize="202,201">
              <v:shape id="_x0000_s3132" style="position:absolute;left:10138;top:-544;width:202;height:201" coordorigin="10138,-544" coordsize="202,201" path="m10259,-544r-43,l10138,-344r43,l10197,-389r124,l10307,-423r-97,l10237,-497r40,l10259,-544xe" fillcolor="#231f20" stroked="f">
                <v:path arrowok="t"/>
              </v:shape>
              <v:shape id="_x0000_s3133" style="position:absolute;left:10138;top:-544;width:202;height:201" coordorigin="10138,-544" coordsize="202,201" path="m10321,-389r-44,l10295,-344r44,l10321,-389xe" fillcolor="#231f20" stroked="f">
                <v:path arrowok="t"/>
              </v:shape>
              <v:shape id="_x0000_s3134" style="position:absolute;left:10138;top:-544;width:202;height:201" coordorigin="10138,-544" coordsize="202,201" path="m10277,-497r-40,l10264,-423r43,l10277,-497xe" fillcolor="#231f20" stroked="f">
                <v:path arrowok="t"/>
              </v:shape>
            </v:group>
            <v:group id="_x0000_s3135" style="position:absolute;left:10385;top:-510;width:41;height:167" coordorigin="10385,-510" coordsize="41,167">
              <v:shape id="_x0000_s3136" style="position:absolute;left:10385;top:-510;width:41;height:167" coordorigin="10385,-510" coordsize="41,167" path="m10385,-344r40,l10425,-510r-40,l10385,-344xe" fillcolor="#231f20" stroked="f">
                <v:path arrowok="t"/>
              </v:shape>
            </v:group>
            <v:group id="_x0000_s3137" style="position:absolute;left:10325;top:-527;width:160;height:2" coordorigin="10325,-527" coordsize="160,2">
              <v:shape id="_x0000_s3138" style="position:absolute;left:10325;top:-527;width:160;height:2" coordorigin="10325,-527" coordsize="160,0" path="m10325,-527r159,e" filled="f" strokecolor="#231f20" strokeweight=".59842mm">
                <v:path arrowok="t"/>
              </v:shape>
            </v:group>
            <v:group id="_x0000_s3139" style="position:absolute;left:10509;top:-544;width:41;height:201" coordorigin="10509,-544" coordsize="41,201">
              <v:shape id="_x0000_s3140" style="position:absolute;left:10509;top:-544;width:41;height:201" coordorigin="10509,-544" coordsize="41,201" path="m10509,-344r41,l10550,-544r-41,l10509,-344xe" fillcolor="#231f20" stroked="f">
                <v:path arrowok="t"/>
              </v:shape>
            </v:group>
            <v:group id="_x0000_s3141" style="position:absolute;left:10580;top:-547;width:195;height:206" coordorigin="10580,-547" coordsize="195,206">
              <v:shape id="_x0000_s3142" style="position:absolute;left:10580;top:-547;width:195;height:206" coordorigin="10580,-547" coordsize="195,206" path="m10673,-547r-67,28l10580,-445r,6l10580,-433r35,73l10696,-342r20,-5l10734,-356r15,-13l10755,-376r-90,l10648,-384r-18,-19l10624,-421r-2,-22l10622,-450r26,-55l10692,-511r63,l10748,-520r-15,-12l10716,-541r-20,-5l10673,-547xe" fillcolor="#231f20" stroked="f">
                <v:path arrowok="t"/>
              </v:shape>
              <v:shape id="_x0000_s3143" style="position:absolute;left:10580;top:-547;width:195;height:206" coordorigin="10580,-547" coordsize="195,206" path="m10755,-511r-63,l10708,-502r18,19l10731,-464r2,25l10730,-420r-8,18l10708,-384r-18,6l10665,-376r90,l10760,-384r8,-17l10773,-422r2,-23l10773,-468r-5,-20l10759,-505r-4,-6xe" fillcolor="#231f20" stroked="f">
                <v:path arrowok="t"/>
              </v:shape>
            </v:group>
            <v:group id="_x0000_s3144" style="position:absolute;left:10806;top:-544;width:160;height:201" coordorigin="10806,-544" coordsize="160,201">
              <v:shape id="_x0000_s3145" style="position:absolute;left:10806;top:-544;width:160;height:201" coordorigin="10806,-544" coordsize="160,201" path="m10846,-544r-40,l10806,-344r38,l10844,-474r45,l10846,-544xe" fillcolor="#231f20" stroked="f">
                <v:path arrowok="t"/>
              </v:shape>
              <v:shape id="_x0000_s3146" style="position:absolute;left:10806;top:-544;width:160;height:201" coordorigin="10806,-544" coordsize="160,201" path="m10889,-474r-45,l10925,-344r41,l10966,-410r-38,l10889,-474xe" fillcolor="#231f20" stroked="f">
                <v:path arrowok="t"/>
              </v:shape>
              <v:shape id="_x0000_s3147" style="position:absolute;left:10806;top:-544;width:160;height:201" coordorigin="10806,-544" coordsize="160,201" path="m10966,-544r-38,l10928,-410r38,l10966,-544xe" fillcolor="#231f20" stroked="f">
                <v:path arrowok="t"/>
              </v:shape>
            </v:group>
            <w10:wrap anchorx="page"/>
          </v:group>
        </w:pict>
      </w:r>
      <w:bookmarkStart w:id="4" w:name="页_4"/>
      <w:bookmarkEnd w:id="4"/>
      <w:r>
        <w:rPr>
          <w:color w:val="231F20"/>
        </w:rPr>
        <w:t>the warming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drawer</w:t>
      </w:r>
    </w:p>
    <w:p w:rsidR="00BA66E2" w:rsidRDefault="00BA66E2">
      <w:pPr>
        <w:spacing w:before="7"/>
        <w:rPr>
          <w:rFonts w:ascii="Arial" w:eastAsia="Arial" w:hAnsi="Arial" w:cs="Arial"/>
          <w:sz w:val="2"/>
          <w:szCs w:val="2"/>
        </w:rPr>
      </w:pPr>
    </w:p>
    <w:p w:rsidR="00BA66E2" w:rsidRDefault="0033762A">
      <w:pPr>
        <w:tabs>
          <w:tab w:val="left" w:pos="479"/>
          <w:tab w:val="left" w:pos="8563"/>
        </w:tabs>
        <w:spacing w:line="492" w:lineRule="exact"/>
        <w:ind w:left="147"/>
        <w:rPr>
          <w:rFonts w:ascii="Arial" w:eastAsia="Arial" w:hAnsi="Arial" w:cs="Arial"/>
          <w:sz w:val="17"/>
          <w:szCs w:val="17"/>
        </w:rPr>
      </w:pPr>
      <w:r>
        <w:rPr>
          <w:rFonts w:ascii="Arial"/>
          <w:position w:val="12"/>
          <w:sz w:val="11"/>
        </w:rPr>
      </w:r>
      <w:r>
        <w:rPr>
          <w:rFonts w:ascii="Arial"/>
          <w:position w:val="12"/>
          <w:sz w:val="11"/>
        </w:rPr>
        <w:pict>
          <v:group id="_x0000_s3148" style="width:5.6pt;height:5.65pt;mso-position-horizontal-relative:char;mso-position-vertical-relative:line" coordsize="112,113">
            <v:group id="_x0000_s3149" style="position:absolute;width:112;height:113" coordsize="112,113">
              <v:shape id="_x0000_s3150" style="position:absolute;width:112;height:113" coordsize="112,113" path="m68,l42,1,25,7,8,25,,42,1,69,6,86r9,11l31,108r20,4l74,110r17,-8l105,84r7,-18l110,41,103,24,85,7,68,xe" fillcolor="#231f20" stroked="f">
                <v:path arrowok="t"/>
              </v:shape>
            </v:group>
            <w10:anchorlock/>
          </v:group>
        </w:pict>
      </w:r>
      <w:r>
        <w:rPr>
          <w:rFonts w:ascii="Arial"/>
          <w:position w:val="12"/>
          <w:sz w:val="11"/>
        </w:rPr>
        <w:tab/>
      </w:r>
      <w:r>
        <w:rPr>
          <w:rFonts w:ascii="Arial"/>
          <w:noProof/>
          <w:position w:val="-9"/>
          <w:sz w:val="20"/>
        </w:rPr>
        <w:drawing>
          <wp:inline distT="0" distB="0" distL="0" distR="0">
            <wp:extent cx="3902710" cy="233045"/>
            <wp:effectExtent l="0" t="0" r="0" b="0"/>
            <wp:docPr id="2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54.pn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06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9"/>
          <w:sz w:val="20"/>
        </w:rPr>
        <w:tab/>
      </w:r>
      <w:r>
        <w:rPr>
          <w:rFonts w:ascii="Arial"/>
          <w:position w:val="11"/>
          <w:sz w:val="20"/>
        </w:rPr>
      </w:r>
      <w:r>
        <w:rPr>
          <w:rFonts w:ascii="Arial"/>
          <w:position w:val="11"/>
          <w:sz w:val="20"/>
        </w:rPr>
        <w:pict>
          <v:group id="_x0000_s3151" style="width:7.85pt;height:14.2pt;mso-position-horizontal-relative:char;mso-position-vertical-relative:line" coordsize="157,284">
            <v:group id="_x0000_s3152" style="position:absolute;left:14;top:10;width:2;height:256" coordorigin="14,10" coordsize="2,256">
              <v:shape id="_x0000_s3153" style="position:absolute;left:14;top:10;width:2;height:256" coordorigin="14,10" coordsize="0,256" path="m14,266l14,10e" filled="f" strokecolor="#231f20" strokeweight=".35281mm">
                <v:path arrowok="t"/>
              </v:shape>
            </v:group>
            <v:group id="_x0000_s3154" style="position:absolute;left:14;top:10;width:2;height:256" coordorigin="14,10" coordsize="2,256">
              <v:shape id="_x0000_s3155" style="position:absolute;left:14;top:10;width:2;height:256" coordorigin="14,10" coordsize="0,256" path="m14,266l14,10e" filled="f" strokecolor="#231f20" strokeweight=".35281mm">
                <v:path arrowok="t"/>
              </v:shape>
            </v:group>
            <v:group id="_x0000_s3156" style="position:absolute;left:10;top:17;width:128;height:128" coordorigin="10,17" coordsize="128,128">
              <v:shape id="_x0000_s3157" style="position:absolute;left:10;top:17;width:128;height:128" coordorigin="10,17" coordsize="128,128" path="m10,17l138,145e" filled="f" strokecolor="#231f20" strokeweight=".35281mm">
                <v:path arrowok="t"/>
              </v:shape>
            </v:group>
            <v:group id="_x0000_s3158" style="position:absolute;left:19;top:146;width:128;height:128" coordorigin="19,146" coordsize="128,128">
              <v:shape id="_x0000_s3159" style="position:absolute;left:19;top:146;width:128;height:128" coordorigin="19,146" coordsize="128,128" path="m19,274l146,146e" filled="f" strokecolor="#231f20" strokeweight=".35281mm">
                <v:path arrowok="t"/>
              </v:shape>
            </v:group>
            <w10:anchorlock/>
          </v:group>
        </w:pict>
      </w:r>
      <w:r>
        <w:rPr>
          <w:rFonts w:ascii="Times New Roman"/>
          <w:spacing w:val="63"/>
          <w:position w:val="11"/>
          <w:sz w:val="17"/>
        </w:rPr>
        <w:t xml:space="preserve"> </w:t>
      </w:r>
      <w:r>
        <w:rPr>
          <w:rFonts w:ascii="Arial"/>
          <w:spacing w:val="63"/>
          <w:position w:val="19"/>
          <w:sz w:val="17"/>
        </w:rPr>
      </w:r>
      <w:r>
        <w:rPr>
          <w:rFonts w:ascii="Arial"/>
          <w:spacing w:val="63"/>
          <w:position w:val="19"/>
          <w:sz w:val="17"/>
        </w:rPr>
        <w:pict>
          <v:group id="_x0000_s3160" style="width:43.1pt;height:8.55pt;mso-position-horizontal-relative:char;mso-position-vertical-relative:line" coordsize="862,171">
            <v:group id="_x0000_s3161" style="position:absolute;top:14;width:109;height:144" coordorigin=",14" coordsize="109,144">
              <v:shape id="_x0000_s3162" style="position:absolute;top:14;width:109;height:144" coordorigin=",14" coordsize="109,144" path="m106,14l,14,,157r109,l109,133r-80,l29,94r72,l101,70r-72,l29,38r77,l106,14xe" fillcolor="#231f20" stroked="f">
                <v:path arrowok="t"/>
              </v:shape>
            </v:group>
            <v:group id="_x0000_s3163" style="position:absolute;left:147;top:14;width:2;height:144" coordorigin="147,14" coordsize="2,144">
              <v:shape id="_x0000_s3164" style="position:absolute;left:147;top:14;width:2;height:144" coordorigin="147,14" coordsize="0,144" path="m147,14r,143e" filled="f" strokecolor="#231f20" strokeweight=".48381mm">
                <v:path arrowok="t"/>
              </v:shape>
            </v:group>
            <v:group id="_x0000_s3165" style="position:absolute;left:181;top:51;width:97;height:109" coordorigin="181,51" coordsize="97,109">
              <v:shape id="_x0000_s3166" style="position:absolute;left:181;top:51;width:97;height:109" coordorigin="181,51" coordsize="97,109" path="m244,51r-29,l203,56,192,68r-8,16l181,107r3,19l193,144r16,12l231,159r11,l252,157r15,-11l272,139r-47,l220,136r-9,-9l209,121r,-8l277,102r-1,-6l209,96r,-8l211,83r8,-9l224,72r44,l265,66,256,56,244,51xe" fillcolor="#231f20" stroked="f">
                <v:path arrowok="t"/>
              </v:shape>
              <v:shape id="_x0000_s3167" style="position:absolute;left:181;top:51;width:97;height:109" coordorigin="181,51" coordsize="97,109" path="m249,124r-2,5l245,133r-6,5l236,139r36,l273,138r3,-10l249,124xe" fillcolor="#231f20" stroked="f">
                <v:path arrowok="t"/>
              </v:shape>
              <v:shape id="_x0000_s3168" style="position:absolute;left:181;top:51;width:97;height:109" coordorigin="181,51" coordsize="97,109" path="m268,72r-32,l240,74r8,8l250,88r,8l276,96,273,81r-5,-9xe" fillcolor="#231f20" stroked="f">
                <v:path arrowok="t"/>
              </v:shape>
            </v:group>
            <v:group id="_x0000_s3169" style="position:absolute;left:294;top:51;width:98;height:109" coordorigin="294,51" coordsize="98,109">
              <v:shape id="_x0000_s3170" style="position:absolute;left:294;top:51;width:98;height:109" coordorigin="294,51" coordsize="98,109" path="m357,51l297,85r-3,23l298,129r9,16l316,154r13,5l357,159r11,-3l384,143r3,-6l338,137r-6,-3l324,124r-2,-9l322,92r2,-8l332,75r6,-3l387,72r-5,-8l367,54,357,51xe" fillcolor="#231f20" stroked="f">
                <v:path arrowok="t"/>
              </v:shape>
              <v:shape id="_x0000_s3171" style="position:absolute;left:294;top:51;width:98;height:109" coordorigin="294,51" coordsize="98,109" path="m365,117r-2,7l361,129r-7,6l350,137r37,l389,134r3,-12l365,117xe" fillcolor="#231f20" stroked="f">
                <v:path arrowok="t"/>
              </v:shape>
              <v:shape id="_x0000_s3172" style="position:absolute;left:294;top:51;width:98;height:109" coordorigin="294,51" coordsize="98,109" path="m387,72r-37,l354,74r6,5l362,83r1,6l390,84,387,73r,-1xe" fillcolor="#231f20" stroked="f">
                <v:path arrowok="t"/>
              </v:shape>
            </v:group>
            <v:group id="_x0000_s3173" style="position:absolute;left:400;top:17;width:62;height:143" coordorigin="400,17" coordsize="62,143">
              <v:shape id="_x0000_s3174" style="position:absolute;left:400;top:17;width:62;height:143" coordorigin="400,17" coordsize="62,143" path="m440,75r-27,l413,133r,3l413,140r1,4l434,159r13,l455,158r6,-3l459,136r-13,l444,136r-2,-2l441,133r-1,-3l440,75xe" fillcolor="#231f20" stroked="f">
                <v:path arrowok="t"/>
              </v:shape>
              <v:shape id="_x0000_s3175" style="position:absolute;left:400;top:17;width:62;height:143" coordorigin="400,17" coordsize="62,143" path="m459,134r-5,2l450,136r9,l459,134xe" fillcolor="#231f20" stroked="f">
                <v:path arrowok="t"/>
              </v:shape>
              <v:shape id="_x0000_s3176" style="position:absolute;left:400;top:17;width:62;height:143" coordorigin="400,17" coordsize="62,143" path="m459,53r-59,l400,75r59,l459,53xe" fillcolor="#231f20" stroked="f">
                <v:path arrowok="t"/>
              </v:shape>
              <v:shape id="_x0000_s3177" style="position:absolute;left:400;top:17;width:62;height:143" coordorigin="400,17" coordsize="62,143" path="m440,17l413,33r,20l440,53r,-36xe" fillcolor="#231f20" stroked="f">
                <v:path arrowok="t"/>
              </v:shape>
            </v:group>
            <v:group id="_x0000_s3178" style="position:absolute;left:477;top:51;width:68;height:107" coordorigin="477,51" coordsize="68,107">
              <v:shape id="_x0000_s3179" style="position:absolute;left:477;top:51;width:68;height:107" coordorigin="477,51" coordsize="68,107" path="m502,53r-25,l477,157r27,l504,107r1,-11l508,85r2,-4l513,79r2,-3l519,75r18,l540,68r-38,l502,53xe" fillcolor="#231f20" stroked="f">
                <v:path arrowok="t"/>
              </v:shape>
              <v:shape id="_x0000_s3180" style="position:absolute;left:477;top:51;width:68;height:107" coordorigin="477,51" coordsize="68,107" path="m537,75r-11,l531,77r4,3l537,75xe" fillcolor="#231f20" stroked="f">
                <v:path arrowok="t"/>
              </v:shape>
              <v:shape id="_x0000_s3181" style="position:absolute;left:477;top:51;width:68;height:107" coordorigin="477,51" coordsize="68,107" path="m532,51r-11,l517,52r-7,4l507,61r-5,7l540,68r4,-12l538,53r-6,-2xe" fillcolor="#231f20" stroked="f">
                <v:path arrowok="t"/>
              </v:shape>
            </v:group>
            <v:group id="_x0000_s3182" style="position:absolute;left:569;top:14;width:2;height:144" coordorigin="569,14" coordsize="2,144">
              <v:shape id="_x0000_s3183" style="position:absolute;left:569;top:14;width:2;height:144" coordorigin="569,14" coordsize="0,144" path="m569,14r,143e" filled="f" strokecolor="#231f20" strokeweight=".48381mm">
                <v:path arrowok="t"/>
              </v:shape>
            </v:group>
            <v:group id="_x0000_s3184" style="position:absolute;left:605;top:51;width:98;height:109" coordorigin="605,51" coordsize="98,109">
              <v:shape id="_x0000_s3185" style="position:absolute;left:605;top:51;width:98;height:109" coordorigin="605,51" coordsize="98,109" path="m668,51l608,85r-3,23l609,129r10,16l628,154r12,5l668,159r11,-3l695,143r4,-6l649,137r-5,-3l635,124r-2,-9l633,92r2,-8l644,75r5,-3l698,72r-5,-8l678,54,668,51xe" fillcolor="#231f20" stroked="f">
                <v:path arrowok="t"/>
              </v:shape>
              <v:shape id="_x0000_s3186" style="position:absolute;left:605;top:51;width:98;height:109" coordorigin="605,51" coordsize="98,109" path="m676,117r-1,7l672,129r-6,6l661,137r38,l700,134r3,-12l676,117xe" fillcolor="#231f20" stroked="f">
                <v:path arrowok="t"/>
              </v:shape>
              <v:shape id="_x0000_s3187" style="position:absolute;left:605;top:51;width:98;height:109" coordorigin="605,51" coordsize="98,109" path="m698,72r-37,l665,74r7,5l674,83r1,6l702,84,698,73r,-1xe" fillcolor="#231f20" stroked="f">
                <v:path arrowok="t"/>
              </v:shape>
            </v:group>
            <v:group id="_x0000_s3188" style="position:absolute;left:715;top:51;width:98;height:109" coordorigin="715,51" coordsize="98,109">
              <v:shape id="_x0000_s3189" style="position:absolute;left:715;top:51;width:98;height:109" coordorigin="715,51" coordsize="98,109" path="m806,72r-38,l773,73r3,2l778,77r2,4l780,89r-5,2l766,94r-22,4l736,100r-10,5l722,108r-5,9l715,123r,14l718,145r13,11l739,159r17,l761,158r11,-4l777,150r5,-4l808,146r-1,-6l753,140r-3,-2l744,133r-1,-3l743,122r28,-12l776,108r4,-1l806,107r1,-28l806,72xe" fillcolor="#231f20" stroked="f">
                <v:path arrowok="t"/>
              </v:shape>
              <v:shape id="_x0000_s3190" style="position:absolute;left:715;top:51;width:98;height:109" coordorigin="715,51" coordsize="98,109" path="m808,146r-26,l782,147r2,5l785,155r,2l813,157r-3,-5l808,147r,-1xe" fillcolor="#231f20" stroked="f">
                <v:path arrowok="t"/>
              </v:shape>
              <v:shape id="_x0000_s3191" style="position:absolute;left:715;top:51;width:98;height:109" coordorigin="715,51" coordsize="98,109" path="m806,107r-26,l780,119r-1,5l779,126r-1,4l775,133r-3,2l768,138r-5,2l807,140r,-1l806,133r,-26xe" fillcolor="#231f20" stroked="f">
                <v:path arrowok="t"/>
              </v:shape>
              <v:shape id="_x0000_s3192" style="position:absolute;left:715;top:51;width:98;height:109" coordorigin="715,51" coordsize="98,109" path="m775,51r-25,l739,53,726,63r-5,7l718,80r25,5l745,80r2,-3l752,73r4,-1l806,72r-1,-1l801,62r-5,-4l784,52r-9,-1xe" fillcolor="#231f20" stroked="f">
                <v:path arrowok="t"/>
              </v:shape>
            </v:group>
            <v:group id="_x0000_s3193" style="position:absolute;left:847;top:14;width:2;height:144" coordorigin="847,14" coordsize="2,144">
              <v:shape id="_x0000_s3194" style="position:absolute;left:847;top:14;width:2;height:144" coordorigin="847,14" coordsize="0,144" path="m847,14r,143e" filled="f" strokecolor="#231f20" strokeweight=".48392mm">
                <v:path arrowok="t"/>
              </v:shape>
            </v:group>
            <w10:anchorlock/>
          </v:group>
        </w:pict>
      </w:r>
      <w:r>
        <w:rPr>
          <w:rFonts w:ascii="Times New Roman"/>
          <w:spacing w:val="63"/>
          <w:position w:val="19"/>
          <w:sz w:val="17"/>
        </w:rPr>
        <w:t xml:space="preserve"> </w:t>
      </w:r>
      <w:r>
        <w:rPr>
          <w:rFonts w:ascii="Arial"/>
          <w:spacing w:val="63"/>
          <w:position w:val="19"/>
          <w:sz w:val="17"/>
        </w:rPr>
      </w:r>
      <w:r>
        <w:rPr>
          <w:rFonts w:ascii="Arial"/>
          <w:spacing w:val="63"/>
          <w:position w:val="19"/>
          <w:sz w:val="17"/>
        </w:rPr>
        <w:pict>
          <v:group id="_x0000_s3195" style="width:52.25pt;height:8.55pt;mso-position-horizontal-relative:char;mso-position-vertical-relative:line" coordsize="1045,171">
            <v:group id="_x0000_s3196" style="position:absolute;top:51;width:98;height:109" coordorigin=",51" coordsize="98,109">
              <v:shape id="_x0000_s3197" style="position:absolute;top:51;width:98;height:109" coordorigin=",51" coordsize="98,109" path="m63,51l3,85,,108r4,21l13,145r9,9l35,159r28,l74,156,90,143r3,-6l44,137r-5,-3l30,124r-2,-9l28,92r2,-8l38,75r6,-3l93,72,88,64,73,54,63,51xe" fillcolor="#231f20" stroked="f">
                <v:path arrowok="t"/>
              </v:shape>
              <v:shape id="_x0000_s3198" style="position:absolute;top:51;width:98;height:109" coordorigin=",51" coordsize="98,109" path="m71,117r-1,7l67,129r-7,6l56,137r37,l95,134r3,-12l71,117xe" fillcolor="#231f20" stroked="f">
                <v:path arrowok="t"/>
              </v:shape>
              <v:shape id="_x0000_s3199" style="position:absolute;top:51;width:98;height:109" coordorigin=",51" coordsize="98,109" path="m93,72r-37,l60,74r6,5l69,83r,6l96,84,93,73r,-1xe" fillcolor="#231f20" stroked="f">
                <v:path arrowok="t"/>
              </v:shape>
            </v:group>
            <v:group id="_x0000_s3200" style="position:absolute;left:111;top:51;width:107;height:109" coordorigin="111,51" coordsize="107,109">
              <v:shape id="_x0000_s3201" style="position:absolute;left:111;top:51;width:107;height:109" coordorigin="111,51" coordsize="107,109" path="m164,51r-10,l145,53r-16,9l122,69r-9,17l111,94r,21l155,159r15,l188,154r18,-14l208,137r-51,l151,134,141,123r-2,-8l139,94r2,-7l151,76r6,-3l207,73r-5,-8l185,54,164,51xe" fillcolor="#231f20" stroked="f">
                <v:path arrowok="t"/>
              </v:shape>
              <v:shape id="_x0000_s3202" style="position:absolute;left:111;top:51;width:107;height:109" coordorigin="111,51" coordsize="107,109" path="m207,73r-35,l178,76r9,11l190,94r,21l187,123r-9,11l172,137r36,l215,124r3,-22l213,82r-6,-9xe" fillcolor="#231f20" stroked="f">
                <v:path arrowok="t"/>
              </v:shape>
            </v:group>
            <v:group id="_x0000_s3203" style="position:absolute;left:239;top:51;width:95;height:107" coordorigin="239,51" coordsize="95,107">
              <v:shape id="_x0000_s3204" style="position:absolute;left:239;top:51;width:95;height:107" coordorigin="239,51" coordsize="95,107" path="m265,53r-26,l239,157r28,l267,98r,-8l270,82r3,-4l280,73r5,-1l332,72r-1,-2l331,68r-66,l265,53xe" fillcolor="#231f20" stroked="f">
                <v:path arrowok="t"/>
              </v:shape>
              <v:shape id="_x0000_s3205" style="position:absolute;left:239;top:51;width:95;height:107" coordorigin="239,51" coordsize="95,107" path="m332,72r-39,l296,73r3,2l306,157r28,l334,84r-1,-6l332,72xe" fillcolor="#231f20" stroked="f">
                <v:path arrowok="t"/>
              </v:shape>
              <v:shape id="_x0000_s3206" style="position:absolute;left:239;top:51;width:95;height:107" coordorigin="239,51" coordsize="95,107" path="m305,51r-20,l274,57r-9,11l331,68,305,51xe" fillcolor="#231f20" stroked="f">
                <v:path arrowok="t"/>
              </v:shape>
            </v:group>
            <v:group id="_x0000_s3207" style="position:absolute;left:361;top:51;width:95;height:107" coordorigin="361,51" coordsize="95,107">
              <v:shape id="_x0000_s3208" style="position:absolute;left:361;top:51;width:95;height:107" coordorigin="361,51" coordsize="95,107" path="m387,53r-26,l361,157r28,l389,98r1,-8l407,72r47,l453,70r,-2l387,68r,-15xe" fillcolor="#231f20" stroked="f">
                <v:path arrowok="t"/>
              </v:shape>
              <v:shape id="_x0000_s3209" style="position:absolute;left:361;top:51;width:95;height:107" coordorigin="361,51" coordsize="95,107" path="m454,72r-39,l418,73r6,3l426,79r2,7l429,93r,64l456,157r,-73l455,78r-1,-6xe" fillcolor="#231f20" stroked="f">
                <v:path arrowok="t"/>
              </v:shape>
              <v:shape id="_x0000_s3210" style="position:absolute;left:361;top:51;width:95;height:107" coordorigin="361,51" coordsize="95,107" path="m427,51r-20,l396,57r-9,11l453,68,427,51xe" fillcolor="#231f20" stroked="f">
                <v:path arrowok="t"/>
              </v:shape>
            </v:group>
            <v:group id="_x0000_s3211" style="position:absolute;left:476;top:51;width:97;height:109" coordorigin="476,51" coordsize="97,109">
              <v:shape id="_x0000_s3212" style="position:absolute;left:476;top:51;width:97;height:109" coordorigin="476,51" coordsize="97,109" path="m539,51r-29,l498,56,487,68r-8,16l476,106r3,20l488,144r16,12l526,159r11,l547,157r15,-11l567,139r-47,l515,136r-9,-9l504,121r,-8l572,102r-1,-6l504,96r,-8l506,83r8,-9l519,72r44,l560,66,551,56,539,51xe" fillcolor="#231f20" stroked="f">
                <v:path arrowok="t"/>
              </v:shape>
              <v:shape id="_x0000_s3213" style="position:absolute;left:476;top:51;width:97;height:109" coordorigin="476,51" coordsize="97,109" path="m544,124r-2,5l540,133r-6,5l531,139r36,l568,138r3,-10l544,124xe" fillcolor="#231f20" stroked="f">
                <v:path arrowok="t"/>
              </v:shape>
              <v:shape id="_x0000_s3214" style="position:absolute;left:476;top:51;width:97;height:109" coordorigin="476,51" coordsize="97,109" path="m563,72r-32,l535,74r8,8l545,88r,8l571,96,568,81r-5,-9xe" fillcolor="#231f20" stroked="f">
                <v:path arrowok="t"/>
              </v:shape>
            </v:group>
            <v:group id="_x0000_s3215" style="position:absolute;left:589;top:51;width:98;height:109" coordorigin="589,51" coordsize="98,109">
              <v:shape id="_x0000_s3216" style="position:absolute;left:589;top:51;width:98;height:109" coordorigin="589,51" coordsize="98,109" path="m652,51l592,85r-3,23l593,129r9,16l611,154r13,5l652,159r11,-3l679,143r3,-6l633,137r-5,-3l619,124r-2,-9l617,92r2,-8l627,75r6,-3l682,72r-5,-8l662,54,652,51xe" fillcolor="#231f20" stroked="f">
                <v:path arrowok="t"/>
              </v:shape>
              <v:shape id="_x0000_s3217" style="position:absolute;left:589;top:51;width:98;height:109" coordorigin="589,51" coordsize="98,109" path="m660,117r-2,7l656,129r-7,6l645,137r37,l684,134r3,-12l660,117xe" fillcolor="#231f20" stroked="f">
                <v:path arrowok="t"/>
              </v:shape>
              <v:shape id="_x0000_s3218" style="position:absolute;left:589;top:51;width:98;height:109" coordorigin="589,51" coordsize="98,109" path="m682,72r-37,l649,74r6,5l657,83r1,6l685,84,682,73r,-1xe" fillcolor="#231f20" stroked="f">
                <v:path arrowok="t"/>
              </v:shape>
            </v:group>
            <v:group id="_x0000_s3219" style="position:absolute;left:695;top:17;width:62;height:143" coordorigin="695,17" coordsize="62,143">
              <v:shape id="_x0000_s3220" style="position:absolute;left:695;top:17;width:62;height:143" coordorigin="695,17" coordsize="62,143" path="m735,75r-28,l708,133r21,26l742,159r8,-1l756,155r-2,-19l741,136r-2,l737,134r-1,-1l735,130r,-55xe" fillcolor="#231f20" stroked="f">
                <v:path arrowok="t"/>
              </v:shape>
              <v:shape id="_x0000_s3221" style="position:absolute;left:695;top:17;width:62;height:143" coordorigin="695,17" coordsize="62,143" path="m754,134r-5,2l745,136r9,l754,134xe" fillcolor="#231f20" stroked="f">
                <v:path arrowok="t"/>
              </v:shape>
              <v:shape id="_x0000_s3222" style="position:absolute;left:695;top:17;width:62;height:143" coordorigin="695,17" coordsize="62,143" path="m754,53r-59,l695,75r59,l754,53xe" fillcolor="#231f20" stroked="f">
                <v:path arrowok="t"/>
              </v:shape>
              <v:shape id="_x0000_s3223" style="position:absolute;left:695;top:17;width:62;height:143" coordorigin="695,17" coordsize="62,143" path="m735,17l707,33r,20l735,53r,-36xe" fillcolor="#231f20" stroked="f">
                <v:path arrowok="t"/>
              </v:shape>
            </v:group>
            <v:group id="_x0000_s3224" style="position:absolute;left:787;top:14;width:2;height:144" coordorigin="787,14" coordsize="2,144">
              <v:shape id="_x0000_s3225" style="position:absolute;left:787;top:14;width:2;height:144" coordorigin="787,14" coordsize="0,144" path="m787,14r,143e" filled="f" strokecolor="#231f20" strokeweight=".48392mm">
                <v:path arrowok="t"/>
              </v:shape>
            </v:group>
            <v:group id="_x0000_s3226" style="position:absolute;left:822;top:51;width:107;height:109" coordorigin="822,51" coordsize="107,109">
              <v:shape id="_x0000_s3227" style="position:absolute;left:822;top:51;width:107;height:109" coordorigin="822,51" coordsize="107,109" path="m875,51r-10,l856,53,822,94r,21l866,159r15,l900,154r17,-14l919,137r-51,l862,134r-9,-11l850,115r,-21l853,87r9,-11l868,73r51,l913,65,896,54,875,51xe" fillcolor="#231f20" stroked="f">
                <v:path arrowok="t"/>
              </v:shape>
              <v:shape id="_x0000_s3228" style="position:absolute;left:822;top:51;width:107;height:109" coordorigin="822,51" coordsize="107,109" path="m919,73r-36,l889,76r9,11l901,94r,21l898,123r-9,11l883,137r36,l926,124r3,-22l925,82r-6,-9xe" fillcolor="#231f20" stroked="f">
                <v:path arrowok="t"/>
              </v:shape>
            </v:group>
            <v:group id="_x0000_s3229" style="position:absolute;left:950;top:51;width:95;height:107" coordorigin="950,51" coordsize="95,107">
              <v:shape id="_x0000_s3230" style="position:absolute;left:950;top:51;width:95;height:107" coordorigin="950,51" coordsize="95,107" path="m976,53r-26,l950,157r28,l978,98r,-8l981,82r3,-4l991,73r5,-1l1043,72r-1,-2l1042,68r-66,l976,53xe" fillcolor="#231f20" stroked="f">
                <v:path arrowok="t"/>
              </v:shape>
              <v:shape id="_x0000_s3231" style="position:absolute;left:950;top:51;width:95;height:107" coordorigin="950,51" coordsize="95,107" path="m1043,72r-39,l1007,73r6,3l1015,79r2,7l1017,93r,64l1045,157r,-73l1044,78r-1,-6xe" fillcolor="#231f20" stroked="f">
                <v:path arrowok="t"/>
              </v:shape>
              <v:shape id="_x0000_s3232" style="position:absolute;left:950;top:51;width:95;height:107" coordorigin="950,51" coordsize="95,107" path="m1016,51r-20,l985,57r-9,11l1042,68,1016,51xe" fillcolor="#231f20" stroked="f">
                <v:path arrowok="t"/>
              </v:shape>
            </v:group>
            <w10:anchorlock/>
          </v:group>
        </w:pict>
      </w:r>
    </w:p>
    <w:p w:rsidR="00BA66E2" w:rsidRDefault="0033762A">
      <w:pPr>
        <w:pStyle w:val="BodyText"/>
        <w:spacing w:line="232" w:lineRule="auto"/>
        <w:ind w:left="467" w:right="8310"/>
        <w:rPr>
          <w:rFonts w:cs="Arial"/>
        </w:rPr>
      </w:pPr>
      <w:r>
        <w:pict>
          <v:group id="_x0000_s3233" style="position:absolute;left:0;text-align:left;margin-left:25.35pt;margin-top:3.9pt;width:5.6pt;height:5.65pt;z-index:251656192;mso-position-horizontal-relative:page" coordorigin="508,78" coordsize="112,113">
            <v:shape id="_x0000_s3234" style="position:absolute;left:508;top:78;width:112;height:113" coordorigin="508,78" coordsize="112,113" path="m576,78r-26,1l533,85r-17,19l508,120r1,27l514,164r8,11l539,186r20,5l582,188r17,-8l613,162r6,-18l618,119r-7,-17l593,85,576,78xe" fillcolor="#231f20" stroked="f">
              <v:path arrowok="t"/>
            </v:shape>
            <w10:wrap anchorx="page"/>
          </v:group>
        </w:pict>
      </w:r>
      <w:r>
        <w:pict>
          <v:group id="_x0000_s3235" style="position:absolute;left:0;text-align:left;margin-left:183.75pt;margin-top:77.15pt;width:178.25pt;height:240pt;z-index:251657216;mso-position-horizontal-relative:page" coordorigin="3675,1543" coordsize="3565,4800">
            <v:group id="_x0000_s3236" style="position:absolute;left:6504;top:4155;width:2;height:176" coordorigin="6504,4155" coordsize="2,176">
              <v:shape id="_x0000_s3237" style="position:absolute;left:6504;top:4155;width:2;height:176" coordorigin="6504,4155" coordsize="0,176" path="m6504,4155r,175e" filled="f" strokecolor="#231f20" strokeweight=".14331mm">
                <v:path arrowok="t"/>
              </v:shape>
            </v:group>
            <v:group id="_x0000_s3238" style="position:absolute;left:5929;top:4335;width:2;height:155" coordorigin="5929,4335" coordsize="2,155">
              <v:shape id="_x0000_s3239" style="position:absolute;left:5929;top:4335;width:2;height:155" coordorigin="5929,4335" coordsize="0,155" path="m5929,4335r,155e" filled="f" strokecolor="#231f20" strokeweight=".14319mm">
                <v:path arrowok="t"/>
              </v:shape>
              <v:shape id="_x0000_s3240" type="#_x0000_t75" style="position:absolute;left:4913;top:6053;width:201;height:130">
                <v:imagedata r:id="rId62" o:title=""/>
              </v:shape>
            </v:group>
            <v:group id="_x0000_s3241" style="position:absolute;left:4978;top:6005;width:42;height:125" coordorigin="4978,6005" coordsize="42,125">
              <v:shape id="_x0000_s3242" style="position:absolute;left:4978;top:6005;width:42;height:125" coordorigin="4978,6005" coordsize="42,125" path="m4983,6125r,4l5020,6130r-1,-4l4987,6126r-4,-1xe" stroked="f">
                <v:path arrowok="t"/>
              </v:shape>
              <v:shape id="_x0000_s3243" style="position:absolute;left:4978;top:6005;width:42;height:125" coordorigin="4978,6005" coordsize="42,125" path="m4999,6005r-21,124l4983,6129r,-8l4988,6121r11,-67l5007,6054r-8,-49xe" stroked="f">
                <v:path arrowok="t"/>
              </v:shape>
              <v:shape id="_x0000_s3244" style="position:absolute;left:4978;top:6005;width:42;height:125" coordorigin="4978,6005" coordsize="42,125" path="m5007,6054r-8,l5010,6121r-22,l4987,6126r32,l5018,6121r-8,l5018,6121r-11,-67xe" stroked="f">
                <v:path arrowok="t"/>
              </v:shape>
              <v:shape id="_x0000_s3245" style="position:absolute;left:4978;top:6005;width:42;height:125" coordorigin="4978,6005" coordsize="42,125" path="m4988,6121r-5,l4988,6121xe" stroked="f">
                <v:path arrowok="t"/>
              </v:shape>
            </v:group>
            <v:group id="_x0000_s3246" style="position:absolute;left:4983;top:6029;width:40;height:105" coordorigin="4983,6029" coordsize="40,105">
              <v:shape id="_x0000_s3247" style="position:absolute;left:4983;top:6029;width:40;height:105" coordorigin="4983,6029" coordsize="40,105" path="m4987,6129r-1,4l5018,6133r4,-1l5022,6130r-31,l4987,6129xe" fillcolor="#211e1f" stroked="f">
                <v:path arrowok="t"/>
              </v:shape>
              <v:shape id="_x0000_s3248" style="position:absolute;left:4983;top:6029;width:40;height:105" coordorigin="4983,6029" coordsize="40,105" path="m5004,6029r-4,l4999,6031r-16,97l4983,6132r3,1l4987,6125r4,l5002,6058r9,l5006,6031r-2,-2xe" fillcolor="#211e1f" stroked="f">
                <v:path arrowok="t"/>
              </v:shape>
              <v:shape id="_x0000_s3249" style="position:absolute;left:4983;top:6029;width:40;height:105" coordorigin="4983,6029" coordsize="40,105" path="m5011,6058r-9,l5014,6125r-23,l4991,6130r31,l5022,6129r,-1l5022,6125r-8,l5022,6125r-11,-67xe" fillcolor="#211e1f" stroked="f">
                <v:path arrowok="t"/>
              </v:shape>
              <v:shape id="_x0000_s3250" style="position:absolute;left:4983;top:6029;width:40;height:105" coordorigin="4983,6029" coordsize="40,105" path="m4991,6125r-4,l4991,6125xe" fillcolor="#211e1f" stroked="f">
                <v:path arrowok="t"/>
              </v:shape>
            </v:group>
            <v:group id="_x0000_s3251" style="position:absolute;left:4827;top:5968;width:254;height:99" coordorigin="4827,5968" coordsize="254,99">
              <v:shape id="_x0000_s3252" style="position:absolute;left:4827;top:5968;width:254;height:99" coordorigin="4827,5968" coordsize="254,99" path="m4830,5968r-3,7l5078,6066r3,-7l4830,5968xe" fillcolor="#211e1f" stroked="f">
                <v:path arrowok="t"/>
              </v:shape>
            </v:group>
            <v:group id="_x0000_s3253" style="position:absolute;left:4959;top:5964;width:135;height:56" coordorigin="4959,5964" coordsize="135,56">
              <v:shape id="_x0000_s3254" style="position:absolute;left:4959;top:5964;width:135;height:56" coordorigin="4959,5964" coordsize="135,56" path="m4962,5964r-3,7l5091,6019r3,-8l4962,5964xe" fillcolor="#211e1f" stroked="f">
                <v:path arrowok="t"/>
              </v:shape>
            </v:group>
            <v:group id="_x0000_s3255" style="position:absolute;left:4999;top:6163;width:2;height:110" coordorigin="4999,6163" coordsize="2,110">
              <v:shape id="_x0000_s3256" style="position:absolute;left:4999;top:6163;width:2;height:110" coordorigin="4999,6163" coordsize="0,110" path="m4999,6163r,109e" filled="f" strokecolor="#211e1f" strokeweight=".14331mm">
                <v:path arrowok="t"/>
              </v:shape>
            </v:group>
            <v:group id="_x0000_s3257" style="position:absolute;left:4979;top:6063;width:33;height:96" coordorigin="4979,6063" coordsize="33,96">
              <v:shape id="_x0000_s3258" style="position:absolute;left:4979;top:6063;width:33;height:96" coordorigin="4979,6063" coordsize="33,96" path="m4995,6063r-16,96l5011,6159r-16,-96xe" fillcolor="#211e1f" stroked="f">
                <v:path arrowok="t"/>
              </v:shape>
            </v:group>
            <v:group id="_x0000_s3259" style="position:absolute;left:4974;top:6039;width:42;height:125" coordorigin="4974,6039" coordsize="42,125">
              <v:shape id="_x0000_s3260" style="position:absolute;left:4974;top:6039;width:42;height:125" coordorigin="4974,6039" coordsize="42,125" path="m4995,6039r-21,124l4979,6163r,-8l4984,6155r11,-67l5003,6088r-8,-49xe" fillcolor="#211e1f" stroked="f">
                <v:path arrowok="t"/>
              </v:shape>
              <v:shape id="_x0000_s3261" style="position:absolute;left:4974;top:6039;width:42;height:125" coordorigin="4974,6039" coordsize="42,125" path="m4979,6159r,4l5016,6163r-1,-3l4983,6160r-4,-1xe" fillcolor="#211e1f" stroked="f">
                <v:path arrowok="t"/>
              </v:shape>
              <v:shape id="_x0000_s3262" style="position:absolute;left:4974;top:6039;width:42;height:125" coordorigin="4974,6039" coordsize="42,125" path="m5003,6088r-8,l5006,6155r-22,l4983,6160r32,l5003,6088xe" fillcolor="#211e1f" stroked="f">
                <v:path arrowok="t"/>
              </v:shape>
            </v:group>
            <v:group id="_x0000_s3263" style="position:absolute;left:4979;top:6063;width:41;height:104" coordorigin="4979,6063" coordsize="41,104">
              <v:shape id="_x0000_s3264" style="position:absolute;left:4979;top:6063;width:41;height:104" coordorigin="4979,6063" coordsize="41,104" path="m4997,6063r-2,1l4979,6162r1,3l4983,6167r,-8l4988,6159r11,-67l5007,6092r-4,-28l5001,6063r-4,xe" fillcolor="#211e1f" stroked="f">
                <v:path arrowok="t"/>
              </v:shape>
              <v:shape id="_x0000_s3265" style="position:absolute;left:4979;top:6063;width:41;height:104" coordorigin="4979,6063" coordsize="41,104" path="m4983,6163r,4l5015,6167r3,-2l5019,6163r-32,l4983,6163xe" fillcolor="#211e1f" stroked="f">
                <v:path arrowok="t"/>
              </v:shape>
              <v:shape id="_x0000_s3266" style="position:absolute;left:4979;top:6063;width:41;height:104" coordorigin="4979,6063" coordsize="41,104" path="m5007,6092r-8,l5010,6159r-22,l4987,6163r32,l5019,6162r-12,-70xe" fillcolor="#211e1f" stroked="f">
                <v:path arrowok="t"/>
              </v:shape>
            </v:group>
            <v:group id="_x0000_s3267" style="position:absolute;left:4827;top:5470;width:135;height:56" coordorigin="4827,5470" coordsize="135,56">
              <v:shape id="_x0000_s3268" style="position:absolute;left:4827;top:5470;width:135;height:56" coordorigin="4827,5470" coordsize="135,56" path="m4830,5470r-3,8l4959,5525r3,-7l4830,5470xe" fillcolor="#211e1f" stroked="f">
                <v:path arrowok="t"/>
              </v:shape>
            </v:group>
            <v:group id="_x0000_s3269" style="position:absolute;left:4507;top:5305;width:889;height:888" coordorigin="4507,5305" coordsize="889,888">
              <v:shape id="_x0000_s3270" style="position:absolute;left:4507;top:5305;width:889;height:888" coordorigin="4507,5305" coordsize="889,888" path="m4951,5305r-35,1l4916,5306r-30,4l4827,5323r-82,33l4672,5404r-63,61l4560,5538r-34,82l4512,5679r-5,70l4508,5784r9,62l4544,5927r40,72l4637,6063r64,52l4773,6156r81,26l4916,6191r35,2l4982,6192r28,-3l4951,6189r,-4l4917,6183r-2,l4882,6183r1,-4l4855,6174r-27,-7l4752,6137r-69,-44l4624,6037r-48,-65l4541,5898r-21,-80l4516,5818r4,-1l4516,5783r-1,-34l4516,5715r4,-34l4516,5680r4,l4526,5651r8,-29l4567,5541r49,-71l4677,5410r71,-47l4829,5330r88,-16l4916,5310r103,l5015,5310r-29,-4l4951,5305xe" fillcolor="#211e1f" stroked="f">
                <v:path arrowok="t"/>
              </v:shape>
              <v:shape id="_x0000_s3271" style="position:absolute;left:4507;top:5305;width:889;height:888" coordorigin="4507,5305" coordsize="889,888" path="m5375,5851r-29,84l5301,6009r-58,64l5174,6123r-78,37l5011,6180r-60,5l4951,6189r59,l5012,6188r87,-21l5178,6130r70,-51l5307,6014r46,-76l5375,5882r8,-30l5379,5852r-4,-1xe" fillcolor="#211e1f" stroked="f">
                <v:path arrowok="t"/>
              </v:shape>
              <v:shape id="_x0000_s3272" style="position:absolute;left:4507;top:5305;width:889;height:888" coordorigin="4507,5305" coordsize="889,888" path="m4883,6179r-1,4l4915,6183r-32,-4xe" fillcolor="#211e1f" stroked="f">
                <v:path arrowok="t"/>
              </v:shape>
              <v:shape id="_x0000_s3273" style="position:absolute;left:4507;top:5305;width:889;height:888" coordorigin="4507,5305" coordsize="889,888" path="m5384,5851r-9,l5379,5852r4,l5384,5851xe" fillcolor="#211e1f" stroked="f">
                <v:path arrowok="t"/>
              </v:shape>
              <v:shape id="_x0000_s3274" style="position:absolute;left:4507;top:5305;width:889;height:888" coordorigin="4507,5305" coordsize="889,888" path="m5395,5749r-8,l5386,5783r-4,34l5375,5851r9,l5390,5819r4,-35l5394,5783r1,-34l5395,5749xe" fillcolor="#211e1f" stroked="f">
                <v:path arrowok="t"/>
              </v:shape>
              <v:shape id="_x0000_s3275" style="position:absolute;left:4507;top:5305;width:889;height:888" coordorigin="4507,5305" coordsize="889,888" path="m4520,5817r-4,1l4520,5818r,-1xe" fillcolor="#211e1f" stroked="f">
                <v:path arrowok="t"/>
              </v:shape>
              <v:shape id="_x0000_s3276" style="position:absolute;left:4507;top:5305;width:889;height:888" coordorigin="4507,5305" coordsize="889,888" path="m5383,5646r-4,l5375,5647r7,34l5386,5715r1,34l5395,5749r-1,-35l5390,5679r-7,-33xe" fillcolor="#211e1f" stroked="f">
                <v:path arrowok="t"/>
              </v:shape>
              <v:shape id="_x0000_s3277" style="position:absolute;left:4507;top:5305;width:889;height:888" coordorigin="4507,5305" coordsize="889,888" path="m4520,5680r-4,l4520,5680r,xe" fillcolor="#211e1f" stroked="f">
                <v:path arrowok="t"/>
              </v:shape>
              <v:shape id="_x0000_s3278" style="position:absolute;left:4507;top:5305;width:889;height:888" coordorigin="4507,5305" coordsize="889,888" path="m5375,5647r,xe" fillcolor="#211e1f" stroked="f">
                <v:path arrowok="t"/>
              </v:shape>
              <v:shape id="_x0000_s3279" style="position:absolute;left:4507;top:5305;width:889;height:888" coordorigin="4507,5305" coordsize="889,888" path="m5019,5310r-33,l4986,5314r82,15l5144,5358r69,43l5273,5455r49,65l5359,5594r16,53l5379,5646r4,l5383,5645r-28,-80l5314,5492r-54,-62l5196,5378r-73,-39l5043,5314r-24,-4xe" fillcolor="#211e1f" stroked="f">
                <v:path arrowok="t"/>
              </v:shape>
              <v:shape id="_x0000_s3280" style="position:absolute;left:4507;top:5305;width:889;height:888" coordorigin="4507,5305" coordsize="889,888" path="m4917,5314r,xe" fillcolor="#211e1f" stroked="f">
                <v:path arrowok="t"/>
              </v:shape>
              <v:shape id="_x0000_s3281" style="position:absolute;left:4507;top:5305;width:889;height:888" coordorigin="4507,5305" coordsize="889,888" path="m4985,5314r,xe" fillcolor="#211e1f" stroked="f">
                <v:path arrowok="t"/>
              </v:shape>
              <v:shape id="_x0000_s3282" style="position:absolute;left:4507;top:5305;width:889;height:888" coordorigin="4507,5305" coordsize="889,888" path="m4986,5310r-70,l4917,5314r34,-1l4985,5313r1,-3xe" fillcolor="#211e1f" stroked="f">
                <v:path arrowok="t"/>
              </v:shape>
              <v:shape id="_x0000_s3283" style="position:absolute;left:4507;top:5305;width:889;height:888" coordorigin="4507,5305" coordsize="889,888" path="m4985,5313r-34,l4985,5314r,-1xe" fillcolor="#211e1f" stroked="f">
                <v:path arrowok="t"/>
              </v:shape>
            </v:group>
            <v:group id="_x0000_s3284" style="position:absolute;left:4848;top:5442;width:272;height:106" coordorigin="4848,5442" coordsize="272,106">
              <v:shape id="_x0000_s3285" style="position:absolute;left:4848;top:5442;width:272;height:106" coordorigin="4848,5442" coordsize="272,106" path="m4851,5442r-3,7l5117,5547r3,-8l4851,5442xe" fillcolor="#211e1f" stroked="f">
                <v:path arrowok="t"/>
              </v:shape>
            </v:group>
            <v:group id="_x0000_s3286" style="position:absolute;left:4524;top:5858;width:307;height:118" coordorigin="4524,5858" coordsize="307,118">
              <v:shape id="_x0000_s3287" style="position:absolute;left:4524;top:5858;width:307;height:118" coordorigin="4524,5858" coordsize="307,118" path="m4527,5858r-3,7l4827,5975r3,-7l4527,5858xe" fillcolor="#211e1f" stroked="f">
                <v:path arrowok="t"/>
              </v:shape>
            </v:group>
            <v:group id="_x0000_s3288" style="position:absolute;left:4829;top:5438;width:2;height:534" coordorigin="4829,5438" coordsize="2,534">
              <v:shape id="_x0000_s3289" style="position:absolute;left:4829;top:5438;width:2;height:534" coordorigin="4829,5438" coordsize="0,534" path="m4829,5438r,533e" filled="f" strokecolor="#211e1f" strokeweight=".14342mm">
                <v:path arrowok="t"/>
              </v:shape>
            </v:group>
            <v:group id="_x0000_s3290" style="position:absolute;left:4827;top:5336;width:288;height:106" coordorigin="4827,5336" coordsize="288,106">
              <v:shape id="_x0000_s3291" style="position:absolute;left:4827;top:5336;width:288;height:106" coordorigin="4827,5336" coordsize="288,106" path="m5113,5336r-286,98l4830,5442r285,-98l5113,5336xe" fillcolor="#211e1f" stroked="f">
                <v:path arrowok="t"/>
              </v:shape>
            </v:group>
            <v:group id="_x0000_s3292" style="position:absolute;left:4827;top:5942;width:77;height:33" coordorigin="4827,5942" coordsize="77,33">
              <v:shape id="_x0000_s3293" style="position:absolute;left:4827;top:5942;width:77;height:33" coordorigin="4827,5942" coordsize="77,33" path="m4901,5942r-74,26l4830,5975r74,-25l4901,5942xe" fillcolor="#211e1f" stroked="f">
                <v:path arrowok="t"/>
              </v:shape>
            </v:group>
            <v:group id="_x0000_s3294" style="position:absolute;left:4956;top:5420;width:293;height:165" coordorigin="4956,5420" coordsize="293,165">
              <v:shape id="_x0000_s3295" style="position:absolute;left:4956;top:5420;width:293;height:165" coordorigin="4956,5420" coordsize="293,165" path="m5246,5420r-287,98l4956,5522r3,3l5120,5584r2,-8l4973,5522r276,-95l5246,5420xe" fillcolor="#211e1f" stroked="f">
                <v:path arrowok="t"/>
              </v:shape>
            </v:group>
            <v:group id="_x0000_s3296" style="position:absolute;left:4827;top:5357;width:333;height:121" coordorigin="4827,5357" coordsize="333,121">
              <v:shape id="_x0000_s3297" style="position:absolute;left:4827;top:5357;width:333;height:121" coordorigin="4827,5357" coordsize="333,121" path="m5157,5357r-330,113l4830,5478r330,-113l5157,5357xe" fillcolor="#211e1f" stroked="f">
                <v:path arrowok="t"/>
              </v:shape>
            </v:group>
            <v:group id="_x0000_s3298" style="position:absolute;left:4827;top:5916;width:135;height:56" coordorigin="4827,5916" coordsize="135,56">
              <v:shape id="_x0000_s3299" style="position:absolute;left:4827;top:5916;width:135;height:56" coordorigin="4827,5916" coordsize="135,56" path="m4830,5916r-3,8l4959,5971r3,-7l4830,5916xe" fillcolor="#211e1f" stroked="f">
                <v:path arrowok="t"/>
              </v:shape>
            </v:group>
            <v:group id="_x0000_s3300" style="position:absolute;left:4959;top:5806;width:465;height:166" coordorigin="4959,5806" coordsize="465,166">
              <v:shape id="_x0000_s3301" style="position:absolute;left:4959;top:5806;width:465;height:166" coordorigin="4959,5806" coordsize="465,166" path="m5421,5806r-462,158l4962,5971r461,-158l5421,5806xe" fillcolor="#211e1f" stroked="f">
                <v:path arrowok="t"/>
              </v:shape>
            </v:group>
            <v:group id="_x0000_s3302" style="position:absolute;left:4695;top:5386;width:135;height:56" coordorigin="4695,5386" coordsize="135,56">
              <v:shape id="_x0000_s3303" style="position:absolute;left:4695;top:5386;width:135;height:56" coordorigin="4695,5386" coordsize="135,56" path="m4698,5386r-3,8l4827,5442r3,-8l4698,5386xe" fillcolor="#211e1f" stroked="f">
                <v:path arrowok="t"/>
              </v:shape>
              <v:shape id="_x0000_s3304" type="#_x0000_t75" style="position:absolute;left:3984;top:1719;width:2884;height:3886">
                <v:imagedata r:id="rId63" o:title=""/>
              </v:shape>
            </v:group>
            <v:group id="_x0000_s3305" style="position:absolute;left:3685;top:6333;width:10;height:2" coordorigin="3685,6333" coordsize="10,2">
              <v:shape id="_x0000_s3306" style="position:absolute;left:3685;top:6333;width:10;height:2" coordorigin="3685,6333" coordsize="10,0" path="m3685,6333r10,e" filled="f" strokecolor="#231f20" strokeweight="1pt">
                <v:path arrowok="t"/>
              </v:shape>
            </v:group>
            <v:group id="_x0000_s3307" style="position:absolute;left:3695;top:1563;width:2;height:4760" coordorigin="3695,1563" coordsize="2,4760">
              <v:shape id="_x0000_s3308" style="position:absolute;left:3695;top:1563;width:2;height:4760" coordorigin="3695,1563" coordsize="0,4760" path="m3695,1563r,4760e" filled="f" strokecolor="#231f20" strokeweight=".35261mm">
                <v:path arrowok="t"/>
              </v:shape>
            </v:group>
            <v:group id="_x0000_s3309" style="position:absolute;left:3685;top:1553;width:3545;height:2" coordorigin="3685,1553" coordsize="3545,2">
              <v:shape id="_x0000_s3310" style="position:absolute;left:3685;top:1553;width:3545;height:2" coordorigin="3685,1553" coordsize="3545,0" path="m3685,1553r3545,e" filled="f" strokecolor="#231f20" strokeweight="1pt">
                <v:path arrowok="t"/>
              </v:shape>
            </v:group>
            <v:group id="_x0000_s3311" style="position:absolute;left:3695;top:6338;width:3535;height:2" coordorigin="3695,6338" coordsize="3535,2">
              <v:shape id="_x0000_s3312" style="position:absolute;left:3695;top:6338;width:3535;height:2" coordorigin="3695,6338" coordsize="3535,0" path="m3695,6338r3535,e" filled="f" strokecolor="#231f20" strokeweight=".5pt">
                <v:path arrowok="t"/>
              </v:shape>
            </v:group>
            <v:group id="_x0000_s3313" style="position:absolute;left:3705;top:6328;width:3525;height:2" coordorigin="3705,6328" coordsize="3525,2">
              <v:shape id="_x0000_s3314" style="position:absolute;left:3705;top:6328;width:3525;height:2" coordorigin="3705,6328" coordsize="3525,0" path="m3705,6328r3525,e" filled="f" strokecolor="#231f20" strokeweight=".5pt">
                <v:path arrowok="t"/>
              </v:shape>
            </v:group>
            <v:group id="_x0000_s3315" style="position:absolute;left:7220;top:1563;width:2;height:4760" coordorigin="7220,1563" coordsize="2,4760">
              <v:shape id="_x0000_s3316" style="position:absolute;left:7220;top:1563;width:2;height:4760" coordorigin="7220,1563" coordsize="0,4760" path="m7220,1563r,4760e" filled="f" strokecolor="#231f20" strokeweight=".353mm">
                <v:path arrowok="t"/>
              </v:shape>
            </v:group>
            <v:group id="_x0000_s3317" style="position:absolute;left:3809;top:6139;width:68;height:107" coordorigin="3809,6139" coordsize="68,107">
              <v:shape id="_x0000_s3318" style="position:absolute;left:3809;top:6139;width:68;height:107" coordorigin="3809,6139" coordsize="68,107" path="m3876,6139r-67,l3809,6245r9,l3818,6195r57,l3875,6187r-57,l3818,6147r58,l3876,6139xe" fillcolor="#231f20" stroked="f">
                <v:path arrowok="t"/>
              </v:shape>
            </v:group>
            <v:group id="_x0000_s3319" style="position:absolute;left:3893;top:6143;width:13;height:103" coordorigin="3893,6143" coordsize="13,103">
              <v:shape id="_x0000_s3320" style="position:absolute;left:3893;top:6143;width:13;height:103" coordorigin="3893,6143" coordsize="13,103" path="m3896,6143r-3,3l3893,6153r3,3l3903,6156r3,-3l3906,6146r-3,-3l3896,6143xe" fillcolor="#231f20" stroked="f">
                <v:path arrowok="t"/>
              </v:shape>
              <v:shape id="_x0000_s3321" style="position:absolute;left:3893;top:6143;width:13;height:103" coordorigin="3893,6143" coordsize="13,103" path="m3903,6168r-8,l3895,6245r8,l3903,6168xe" fillcolor="#231f20" stroked="f">
                <v:path arrowok="t"/>
              </v:shape>
            </v:group>
            <v:group id="_x0000_s3322" style="position:absolute;left:3927;top:6166;width:68;height:111" coordorigin="3927,6166" coordsize="68,111">
              <v:shape id="_x0000_s3323" style="position:absolute;left:3927;top:6166;width:68;height:111" coordorigin="3927,6166" coordsize="68,111" path="m3934,6258r-5,7l3939,6274r8,3l3960,6277r21,-5l3983,6269r-35,l3941,6266r-7,-8xe" fillcolor="#231f20" stroked="f">
                <v:path arrowok="t"/>
              </v:shape>
              <v:shape id="_x0000_s3324" style="position:absolute;left:3927;top:6166;width:68;height:111" coordorigin="3927,6166" coordsize="68,111" path="m3994,6233r-8,l3986,6262r-12,7l3983,6269r11,-14l3994,6233xe" fillcolor="#231f20" stroked="f">
                <v:path arrowok="t"/>
              </v:shape>
              <v:shape id="_x0000_s3325" style="position:absolute;left:3927;top:6166;width:68;height:111" coordorigin="3927,6166" coordsize="68,111" path="m3970,6166r-11,l3939,6173r-12,17l3929,6220r9,19l3953,6246r18,1l3981,6241r,-1l3961,6240r-19,-9l3934,6210r5,-24l3955,6174r17,l3981,6174r-1,-2l3970,6166xe" fillcolor="#231f20" stroked="f">
                <v:path arrowok="t"/>
              </v:shape>
              <v:shape id="_x0000_s3326" style="position:absolute;left:3927;top:6166;width:68;height:111" coordorigin="3927,6166" coordsize="68,111" path="m3981,6174r-9,l3982,6180r4,8l3986,6225r-4,8l3972,6240r9,l3986,6233r8,l3995,6181r-9,l3981,6174xe" fillcolor="#231f20" stroked="f">
                <v:path arrowok="t"/>
              </v:shape>
              <v:shape id="_x0000_s3327" style="position:absolute;left:3927;top:6166;width:68;height:111" coordorigin="3927,6166" coordsize="68,111" path="m3995,6168r-9,l3986,6181r9,l3995,6168xe" fillcolor="#231f20" stroked="f">
                <v:path arrowok="t"/>
              </v:shape>
            </v:group>
            <v:group id="_x0000_s3328" style="position:absolute;left:4018;top:6233;width:15;height:14" coordorigin="4018,6233" coordsize="15,14">
              <v:shape id="_x0000_s3329" style="position:absolute;left:4018;top:6233;width:15;height:14" coordorigin="4018,6233" coordsize="15,14" path="m4029,6233r-8,l4018,6236r,8l4021,6247r8,l4032,6244r,-8l4029,6233xe" fillcolor="#231f20" stroked="f">
                <v:path arrowok="t"/>
              </v:shape>
            </v:group>
            <v:group id="_x0000_s3330" style="position:absolute;left:4089;top:6137;width:72;height:110" coordorigin="4089,6137" coordsize="72,110">
              <v:shape id="_x0000_s3331" style="position:absolute;left:4089;top:6137;width:72;height:110" coordorigin="4089,6137" coordsize="72,110" path="m4095,6224r-6,6l4103,6242r22,5l4125,6247r24,-6l4150,6239r-38,l4101,6233r-6,-9xe" fillcolor="#231f20" stroked="f">
                <v:path arrowok="t"/>
              </v:shape>
              <v:shape id="_x0000_s3332" style="position:absolute;left:4089;top:6137;width:72;height:110" coordorigin="4089,6137" coordsize="72,110" path="m4146,6195r-6,l4152,6201r,29l4142,6239r8,l4161,6225r-8,-26l4146,6195xe" fillcolor="#231f20" stroked="f">
                <v:path arrowok="t"/>
              </v:shape>
              <v:shape id="_x0000_s3333" style="position:absolute;left:4089;top:6137;width:72;height:110" coordorigin="4089,6137" coordsize="72,110" path="m4114,6186r,9l4119,6195r27,l4139,6191r7,-2l4150,6186r-12,l4114,6186xe" fillcolor="#231f20" stroked="f">
                <v:path arrowok="t"/>
              </v:shape>
              <v:shape id="_x0000_s3334" style="position:absolute;left:4089;top:6137;width:72;height:110" coordorigin="4089,6137" coordsize="72,110" path="m4150,6145r-11,l4151,6153r,27l4138,6186r12,l4160,6182r,-17l4151,6146r-1,-1xe" fillcolor="#231f20" stroked="f">
                <v:path arrowok="t"/>
              </v:shape>
              <v:shape id="_x0000_s3335" style="position:absolute;left:4089;top:6137;width:72;height:110" coordorigin="4089,6137" coordsize="72,110" path="m4131,6137r-24,4l4093,6151r3,8l4104,6150r9,-5l4150,6145r-19,-8xe" fillcolor="#231f20" stroked="f">
                <v:path arrowok="t"/>
              </v:shape>
            </v:group>
            <v:group id="_x0000_s3336" style="position:absolute;left:6399;top:5205;width:2;height:148" coordorigin="6399,5205" coordsize="2,148">
              <v:shape id="_x0000_s3337" style="position:absolute;left:6399;top:5205;width:2;height:148" coordorigin="6399,5205" coordsize="0,148" path="m6399,5205r,148e" filled="f" strokecolor="white" strokeweight=".35261mm">
                <v:path arrowok="t"/>
              </v:shape>
            </v:group>
            <v:group id="_x0000_s3338" style="position:absolute;left:6389;top:5195;width:346;height:2" coordorigin="6389,5195" coordsize="346,2">
              <v:shape id="_x0000_s3339" style="position:absolute;left:6389;top:5195;width:346;height:2" coordorigin="6389,5195" coordsize="346,0" path="m6389,5195r346,e" filled="f" strokecolor="white" strokeweight="1pt">
                <v:path arrowok="t"/>
              </v:shape>
            </v:group>
            <v:group id="_x0000_s3340" style="position:absolute;left:6725;top:5205;width:2;height:148" coordorigin="6725,5205" coordsize="2,148">
              <v:shape id="_x0000_s3341" style="position:absolute;left:6725;top:5205;width:2;height:148" coordorigin="6725,5205" coordsize="0,148" path="m6725,5205r,148e" filled="f" strokecolor="white" strokeweight=".35261mm">
                <v:path arrowok="t"/>
              </v:shape>
            </v:group>
            <v:group id="_x0000_s3342" style="position:absolute;left:5504;top:5224;width:377;height:168" coordorigin="5504,5224" coordsize="377,168">
              <v:shape id="_x0000_s3343" style="position:absolute;left:5504;top:5224;width:377;height:168" coordorigin="5504,5224" coordsize="377,168" path="m5504,5391r377,l5881,5224r-377,l5504,5391xe" stroked="f">
                <v:path arrowok="t"/>
              </v:shape>
            </v:group>
            <v:group id="_x0000_s3344" style="position:absolute;left:5504;top:5233;width:2;height:148" coordorigin="5504,5233" coordsize="2,148">
              <v:shape id="_x0000_s3345" style="position:absolute;left:5504;top:5233;width:2;height:148" coordorigin="5504,5233" coordsize="0,148" path="m5504,5233r,148e" filled="f" strokecolor="white" strokeweight=".353mm">
                <v:path arrowok="t"/>
              </v:shape>
            </v:group>
            <v:group id="_x0000_s3346" style="position:absolute;left:5494;top:5223;width:397;height:2" coordorigin="5494,5223" coordsize="397,2">
              <v:shape id="_x0000_s3347" style="position:absolute;left:5494;top:5223;width:397;height:2" coordorigin="5494,5223" coordsize="397,0" path="m5494,5223r397,e" filled="f" strokecolor="white" strokeweight="1pt">
                <v:path arrowok="t"/>
              </v:shape>
            </v:group>
            <v:group id="_x0000_s3348" style="position:absolute;left:5514;top:5386;width:377;height:2" coordorigin="5514,5386" coordsize="377,2">
              <v:shape id="_x0000_s3349" style="position:absolute;left:5514;top:5386;width:377;height:2" coordorigin="5514,5386" coordsize="377,0" path="m5514,5386r377,e" filled="f" strokecolor="white" strokeweight=".5pt">
                <v:path arrowok="t"/>
              </v:shape>
            </v:group>
            <v:group id="_x0000_s3350" style="position:absolute;left:5881;top:5233;width:2;height:148" coordorigin="5881,5233" coordsize="2,148">
              <v:shape id="_x0000_s3351" style="position:absolute;left:5881;top:5233;width:2;height:148" coordorigin="5881,5233" coordsize="0,148" path="m5881,5233r,148e" filled="f" strokecolor="white" strokeweight=".35269mm">
                <v:path arrowok="t"/>
              </v:shape>
            </v:group>
            <v:group id="_x0000_s3352" style="position:absolute;left:4931;top:6071;width:2;height:93" coordorigin="4931,6071" coordsize="2,93">
              <v:shape id="_x0000_s3353" style="position:absolute;left:4931;top:6071;width:2;height:93" coordorigin="4931,6071" coordsize="0,93" path="m4931,6071r,92e" filled="f" strokecolor="white" strokeweight="1.52389mm">
                <v:path arrowok="t"/>
              </v:shape>
            </v:group>
            <v:group id="_x0000_s3354" style="position:absolute;left:6122;top:4928;width:631;height:223" coordorigin="6122,4928" coordsize="631,223">
              <v:shape id="_x0000_s3355" style="position:absolute;left:6122;top:4928;width:631;height:223" coordorigin="6122,4928" coordsize="631,223" path="m6750,4928r-628,215l6124,5151r629,-215l6750,4928xe" fillcolor="#211e1f" stroked="f">
                <v:path arrowok="t"/>
              </v:shape>
            </v:group>
            <v:group id="_x0000_s3356" style="position:absolute;left:6119;top:4901;width:636;height:224" coordorigin="6119,4901" coordsize="636,224">
              <v:shape id="_x0000_s3357" style="position:absolute;left:6119;top:4901;width:636;height:224" coordorigin="6119,4901" coordsize="636,224" path="m6752,4901r-633,217l6122,5125r632,-216l6752,4901xe" fillcolor="#211e1f" stroked="f">
                <v:path arrowok="t"/>
              </v:shape>
            </v:group>
            <v:group id="_x0000_s3358" style="position:absolute;left:6119;top:4901;width:636;height:224" coordorigin="6119,4901" coordsize="636,224">
              <v:shape id="_x0000_s3359" style="position:absolute;left:6119;top:4901;width:636;height:224" coordorigin="6119,4901" coordsize="636,224" path="m6122,5125r632,-216l6752,4901r-633,217l6122,5125xe" filled="f" strokecolor="white" strokeweight=".07619mm">
                <v:path arrowok="t"/>
              </v:shape>
            </v:group>
            <v:group id="_x0000_s3360" style="position:absolute;left:6105;top:5021;width:22;height:134" coordorigin="6105,5021" coordsize="22,134">
              <v:shape id="_x0000_s3361" style="position:absolute;left:6105;top:5021;width:22;height:134" coordorigin="6105,5021" coordsize="22,134" path="m6108,5141r-3,7l6122,5155r3,-1l6127,5151r,-6l6119,5145r-11,-4xe" fillcolor="#211e1f" stroked="f">
                <v:path arrowok="t"/>
              </v:shape>
              <v:shape id="_x0000_s3362" style="position:absolute;left:6105;top:5021;width:22;height:134" coordorigin="6105,5021" coordsize="22,134" path="m6127,5021r-8,l6119,5145r8,l6127,5021xe" fillcolor="#211e1f" stroked="f">
                <v:path arrowok="t"/>
              </v:shape>
            </v:group>
            <v:group id="_x0000_s3363" style="position:absolute;left:6751;top:4806;width:2;height:130" coordorigin="6751,4806" coordsize="2,130">
              <v:shape id="_x0000_s3364" style="position:absolute;left:6751;top:4806;width:2;height:130" coordorigin="6751,4806" coordsize="0,130" path="m6751,4806r,130e" filled="f" strokecolor="#211e1f" strokeweight=".14331mm">
                <v:path arrowok="t"/>
              </v:shape>
              <v:shape id="_x0000_s3365" type="#_x0000_t202" style="position:absolute;left:6573;top:3039;width:178;height:160" filled="f" stroked="f">
                <v:textbox inset="0,0,0,0">
                  <w:txbxContent>
                    <w:p w:rsidR="00BA66E2" w:rsidRDefault="0033762A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19</w:t>
                      </w:r>
                    </w:p>
                  </w:txbxContent>
                </v:textbox>
              </v:shape>
              <v:shape id="_x0000_s3366" type="#_x0000_t202" style="position:absolute;left:5463;top:3706;width:267;height:160" filled="f" stroked="f">
                <v:textbox inset="0,0,0,0">
                  <w:txbxContent>
                    <w:p w:rsidR="00BA66E2" w:rsidRDefault="0033762A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432</w:t>
                      </w:r>
                    </w:p>
                  </w:txbxContent>
                </v:textbox>
              </v:shape>
              <v:shape id="_x0000_s3367" type="#_x0000_t202" style="position:absolute;left:6679;top:3652;width:267;height:160" filled="f" stroked="f">
                <v:textbox inset="0,0,0,0">
                  <w:txbxContent>
                    <w:p w:rsidR="00BA66E2" w:rsidRDefault="0033762A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455</w:t>
                      </w:r>
                    </w:p>
                  </w:txbxContent>
                </v:textbox>
              </v:shape>
              <v:shape id="_x0000_s3368" type="#_x0000_t202" style="position:absolute;left:6143;top:4359;width:267;height:160" filled="f" stroked="f">
                <v:textbox inset="0,0,0,0">
                  <w:txbxContent>
                    <w:p w:rsidR="00BA66E2" w:rsidRDefault="0033762A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595</w:t>
                      </w:r>
                    </w:p>
                  </w:txbxContent>
                </v:textbox>
              </v:shape>
              <v:shape id="_x0000_s3369" type="#_x0000_t202" style="position:absolute;left:6688;top:4317;width:401;height:160" filled="f" stroked="f">
                <v:textbox inset="0,0,0,0">
                  <w:txbxContent>
                    <w:p w:rsidR="00BA66E2" w:rsidRDefault="0033762A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132.5</w:t>
                      </w:r>
                    </w:p>
                  </w:txbxContent>
                </v:textbox>
              </v:shape>
              <v:shape id="_x0000_s3370" type="#_x0000_t202" style="position:absolute;left:6002;top:4721;width:267;height:160" filled="f" stroked="f">
                <v:textbox inset="0,0,0,0">
                  <w:txbxContent>
                    <w:p w:rsidR="00BA66E2" w:rsidRDefault="0033762A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555</w:t>
                      </w:r>
                    </w:p>
                  </w:txbxContent>
                </v:textbox>
              </v:shape>
              <v:shape id="_x0000_s3371" type="#_x0000_t202" style="position:absolute;left:5615;top:5232;width:267;height:160" filled="f" stroked="f">
                <v:textbox inset="0,0,0,0">
                  <w:txbxContent>
                    <w:p w:rsidR="00BA66E2" w:rsidRDefault="0033762A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560</w:t>
                      </w:r>
                    </w:p>
                  </w:txbxContent>
                </v:textbox>
              </v:shape>
              <v:shape id="_x0000_s3372" type="#_x0000_t202" style="position:absolute;left:6257;top:5210;width:442;height:500" filled="f" stroked="f">
                <v:textbox inset="0,0,0,0">
                  <w:txbxContent>
                    <w:p w:rsidR="00BA66E2" w:rsidRDefault="0033762A">
                      <w:pPr>
                        <w:spacing w:line="160" w:lineRule="exact"/>
                        <w:ind w:left="17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595</w:t>
                      </w:r>
                    </w:p>
                    <w:p w:rsidR="00BA66E2" w:rsidRDefault="00BA66E2">
                      <w:pPr>
                        <w:spacing w:before="6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</w:p>
                    <w:p w:rsidR="00BA66E2" w:rsidRDefault="0033762A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21.5</w:t>
                      </w:r>
                    </w:p>
                  </w:txbxContent>
                </v:textbox>
              </v:shape>
              <v:shape id="_x0000_s3373" type="#_x0000_t202" style="position:absolute;left:5049;top:6156;width:223;height:160" filled="f" stroked="f">
                <v:textbox inset="0,0,0,0">
                  <w:txbxContent>
                    <w:p w:rsidR="00BA66E2" w:rsidRDefault="0033762A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8.5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3374" type="#_x0000_t75" style="position:absolute;left:0;text-align:left;margin-left:38.05pt;margin-top:66.05pt;width:133.5pt;height:78.75pt;z-index:251658240;mso-position-horizontal-relative:page;mso-width-relative:page;mso-height-relative:page">
            <v:imagedata r:id="rId64" o:title=""/>
            <w10:wrap anchorx="page"/>
          </v:shape>
        </w:pict>
      </w:r>
      <w:r>
        <w:pict>
          <v:shape id="_x0000_s3375" type="#_x0000_t75" style="position:absolute;left:0;text-align:left;margin-left:448.7pt;margin-top:1.65pt;width:305.45pt;height:120.75pt;z-index:251659264;mso-position-horizontal-relative:page;mso-width-relative:page;mso-height-relative:page">
            <v:imagedata r:id="rId65" o:title=""/>
            <w10:wrap anchorx="page"/>
          </v:shape>
        </w:pict>
      </w:r>
      <w:r>
        <w:rPr>
          <w:color w:val="231F20"/>
        </w:rPr>
        <w:t xml:space="preserve">Main lead behind the warming drawer must be placed in such manner to </w:t>
      </w:r>
      <w:r>
        <w:rPr>
          <w:color w:val="231F20"/>
        </w:rPr>
        <w:t>avoid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touching the back panel of the appliance because of the heat it develops during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operation.</w:t>
      </w:r>
    </w:p>
    <w:p w:rsidR="00BA66E2" w:rsidRDefault="00BA66E2">
      <w:pPr>
        <w:spacing w:before="3"/>
        <w:rPr>
          <w:rFonts w:ascii="Arial" w:eastAsia="Arial" w:hAnsi="Arial" w:cs="Arial"/>
          <w:sz w:val="2"/>
          <w:szCs w:val="2"/>
        </w:rPr>
      </w:pPr>
    </w:p>
    <w:p w:rsidR="00BA66E2" w:rsidRDefault="0033762A">
      <w:pPr>
        <w:tabs>
          <w:tab w:val="left" w:pos="481"/>
        </w:tabs>
        <w:spacing w:line="367" w:lineRule="exact"/>
        <w:ind w:left="147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5"/>
          <w:sz w:val="11"/>
        </w:rPr>
      </w:r>
      <w:r>
        <w:rPr>
          <w:rFonts w:ascii="Arial"/>
          <w:position w:val="15"/>
          <w:sz w:val="11"/>
        </w:rPr>
        <w:pict>
          <v:group id="_x0000_s3376" style="width:5.6pt;height:5.65pt;mso-position-horizontal-relative:char;mso-position-vertical-relative:line" coordsize="112,113">
            <v:group id="_x0000_s3377" style="position:absolute;width:112;height:113" coordsize="112,113">
              <v:shape id="_x0000_s3378" style="position:absolute;width:112;height:113" coordsize="112,113" path="m68,l42,1,25,7,8,25,,42,1,69,6,86r9,11l31,108r20,4l74,110r17,-8l105,84r7,-18l110,41,103,24,85,7,68,xe" fillcolor="#231f20" stroked="f">
                <v:path arrowok="t"/>
              </v:shape>
            </v:group>
            <w10:anchorlock/>
          </v:group>
        </w:pict>
      </w:r>
      <w:r>
        <w:rPr>
          <w:rFonts w:ascii="Arial"/>
          <w:position w:val="15"/>
          <w:sz w:val="11"/>
        </w:rPr>
        <w:tab/>
      </w:r>
      <w:r>
        <w:rPr>
          <w:rFonts w:ascii="Arial"/>
          <w:noProof/>
          <w:position w:val="-6"/>
          <w:sz w:val="20"/>
        </w:rPr>
        <w:drawing>
          <wp:inline distT="0" distB="0" distL="0" distR="0">
            <wp:extent cx="4291330" cy="233045"/>
            <wp:effectExtent l="0" t="0" r="0" b="0"/>
            <wp:docPr id="3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59.pn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60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E2" w:rsidRDefault="00BA66E2">
      <w:pPr>
        <w:rPr>
          <w:rFonts w:ascii="Arial" w:eastAsia="Arial" w:hAnsi="Arial" w:cs="Arial"/>
          <w:sz w:val="20"/>
          <w:szCs w:val="20"/>
        </w:rPr>
      </w:pPr>
    </w:p>
    <w:p w:rsidR="00BA66E2" w:rsidRDefault="00BA66E2">
      <w:pPr>
        <w:rPr>
          <w:rFonts w:ascii="Arial" w:eastAsia="Arial" w:hAnsi="Arial" w:cs="Arial"/>
          <w:sz w:val="20"/>
          <w:szCs w:val="20"/>
        </w:rPr>
      </w:pPr>
    </w:p>
    <w:p w:rsidR="00BA66E2" w:rsidRDefault="00BA66E2">
      <w:pPr>
        <w:rPr>
          <w:rFonts w:ascii="Arial" w:eastAsia="Arial" w:hAnsi="Arial" w:cs="Arial"/>
          <w:sz w:val="20"/>
          <w:szCs w:val="20"/>
        </w:rPr>
      </w:pPr>
    </w:p>
    <w:p w:rsidR="00BA66E2" w:rsidRDefault="00BA66E2">
      <w:pPr>
        <w:rPr>
          <w:rFonts w:ascii="Arial" w:eastAsia="Arial" w:hAnsi="Arial" w:cs="Arial"/>
          <w:sz w:val="20"/>
          <w:szCs w:val="20"/>
        </w:rPr>
      </w:pPr>
    </w:p>
    <w:p w:rsidR="00BA66E2" w:rsidRDefault="00BA66E2">
      <w:pPr>
        <w:rPr>
          <w:rFonts w:ascii="Arial" w:eastAsia="Arial" w:hAnsi="Arial" w:cs="Arial"/>
          <w:sz w:val="20"/>
          <w:szCs w:val="20"/>
        </w:rPr>
      </w:pPr>
    </w:p>
    <w:p w:rsidR="00BA66E2" w:rsidRDefault="00BA66E2">
      <w:pPr>
        <w:rPr>
          <w:rFonts w:ascii="Arial" w:eastAsia="Arial" w:hAnsi="Arial" w:cs="Arial"/>
          <w:sz w:val="20"/>
          <w:szCs w:val="20"/>
        </w:rPr>
      </w:pPr>
    </w:p>
    <w:p w:rsidR="00BA66E2" w:rsidRDefault="00BA66E2">
      <w:pPr>
        <w:rPr>
          <w:rFonts w:ascii="Arial" w:eastAsia="Arial" w:hAnsi="Arial" w:cs="Arial"/>
          <w:sz w:val="20"/>
          <w:szCs w:val="20"/>
        </w:rPr>
      </w:pPr>
    </w:p>
    <w:p w:rsidR="00BA66E2" w:rsidRDefault="00BA66E2">
      <w:pPr>
        <w:spacing w:before="4"/>
        <w:rPr>
          <w:rFonts w:ascii="Arial" w:eastAsia="Arial" w:hAnsi="Arial" w:cs="Arial"/>
        </w:rPr>
      </w:pPr>
    </w:p>
    <w:p w:rsidR="00BA66E2" w:rsidRDefault="0033762A">
      <w:pPr>
        <w:tabs>
          <w:tab w:val="left" w:pos="8623"/>
        </w:tabs>
        <w:spacing w:line="2401" w:lineRule="exact"/>
        <w:ind w:left="405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80"/>
          <w:sz w:val="11"/>
        </w:rPr>
        <w:pict>
          <v:group id="_x0000_s4266" style="position:absolute;left:0;text-align:left;margin-left:419.55pt;margin-top:50.85pt;width:5.6pt;height:5.65pt;z-index:251677696" coordsize="112,113">
            <v:group id="_x0000_s4267" style="position:absolute;width:112;height:113" coordsize="112,113">
              <v:shape id="_x0000_s4268" style="position:absolute;width:112;height:113" coordsize="112,113" path="m68,l42,1,25,7,8,25,,42,1,69,6,86r9,11l31,108r20,4l74,110r17,-8l105,84r7,-18l110,41,103,24,85,7,68,xe" fillcolor="#231f20" stroked="f">
                <v:path arrowok="t"/>
              </v:shape>
            </v:group>
          </v:group>
        </w:pict>
      </w:r>
      <w:r>
        <w:pict>
          <v:group id="_x0000_s1914" style="position:absolute;left:0;text-align:left;margin-left:449.7pt;margin-top:266pt;width:335.6pt;height:202.05pt;z-index:251660288;mso-position-horizontal-relative:page;mso-position-vertical-relative:page" coordorigin="8960,5310" coordsize="6712,4041">
            <v:shape id="_x0000_s1915" type="#_x0000_t75" style="position:absolute;left:8978;top:5310;width:5701;height:785">
              <v:imagedata r:id="rId67" o:title=""/>
            </v:shape>
            <v:shape id="_x0000_s1916" type="#_x0000_t75" style="position:absolute;left:12170;top:5955;width:3502;height:3396">
              <v:imagedata r:id="rId68" o:title=""/>
            </v:shape>
            <v:shape id="_x0000_s1917" type="#_x0000_t75" style="position:absolute;left:8975;top:8344;width:2632;height:561">
              <v:imagedata r:id="rId69" o:title=""/>
            </v:shape>
            <v:group id="_x0000_s1918" style="position:absolute;left:11216;top:8442;width:25;height:45" coordorigin="11216,8442" coordsize="25,45">
              <v:shape id="_x0000_s1919" style="position:absolute;left:11216;top:8442;width:25;height:45" coordorigin="11216,8442" coordsize="25,45" path="m11232,8442r-7,l11223,8443r-2,2l11219,8447r-1,2l11218,8454r2,3l11224,8459r4,2l11230,8463r-14,21l11218,8487r22,-34l11239,8450r-2,-3l11235,8444r-3,-2xe" fillcolor="#231f20" stroked="f">
                <v:path arrowok="t"/>
              </v:shape>
              <v:shape id="_x0000_s1920" type="#_x0000_t202" style="position:absolute;left:8960;top:5937;width:271;height:180" filled="f" stroked="f">
                <v:textbox inset="0,0,0,0">
                  <w:txbxContent>
                    <w:p w:rsidR="00BA66E2" w:rsidRDefault="0033762A">
                      <w:pPr>
                        <w:spacing w:line="174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spacing w:val="10"/>
                          <w:sz w:val="18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spacing w:val="9"/>
                          <w:sz w:val="18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5</w:t>
                      </w:r>
                    </w:p>
                  </w:txbxContent>
                </v:textbox>
              </v:shape>
              <v:shape id="_x0000_s1921" type="#_x0000_t202" style="position:absolute;left:9703;top:5953;width:801;height:160" filled="f" stroked="f">
                <v:textbox inset="0,0,0,0">
                  <w:txbxContent>
                    <w:p w:rsidR="00BA66E2" w:rsidRDefault="0033762A">
                      <w:pPr>
                        <w:spacing w:line="155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pacing w:val="8"/>
                          <w:sz w:val="16"/>
                        </w:rPr>
                        <w:t>HO3V</w:t>
                      </w:r>
                      <w:r>
                        <w:rPr>
                          <w:rFonts w:ascii="Arial"/>
                          <w:color w:val="231F20"/>
                          <w:sz w:val="16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8"/>
                          <w:sz w:val="16"/>
                        </w:rPr>
                        <w:t>-F</w:t>
                      </w:r>
                      <w:r>
                        <w:rPr>
                          <w:rFonts w:ascii="Arial"/>
                          <w:color w:val="231F20"/>
                          <w:sz w:val="16"/>
                        </w:rPr>
                        <w:t>)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rPr>
          <w:rFonts w:ascii="Arial"/>
          <w:noProof/>
          <w:position w:val="-47"/>
          <w:sz w:val="20"/>
        </w:rPr>
        <w:drawing>
          <wp:anchor distT="0" distB="0" distL="0" distR="0" simplePos="0" relativeHeight="251586560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1002030</wp:posOffset>
            </wp:positionV>
            <wp:extent cx="1563370" cy="485775"/>
            <wp:effectExtent l="0" t="0" r="6350" b="1905"/>
            <wp:wrapNone/>
            <wp:docPr id="3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61.pn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916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Arial"/>
          <w:noProof/>
          <w:position w:val="139"/>
          <w:sz w:val="20"/>
        </w:rPr>
        <w:drawing>
          <wp:inline distT="0" distB="0" distL="0" distR="0">
            <wp:extent cx="1366520" cy="337820"/>
            <wp:effectExtent l="0" t="0" r="5080" b="12700"/>
            <wp:docPr id="3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60.pn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877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E2" w:rsidRDefault="00BA66E2">
      <w:pPr>
        <w:rPr>
          <w:rFonts w:ascii="Arial" w:eastAsia="Arial" w:hAnsi="Arial" w:cs="Arial"/>
          <w:sz w:val="20"/>
          <w:szCs w:val="20"/>
        </w:rPr>
      </w:pPr>
    </w:p>
    <w:p w:rsidR="00BA66E2" w:rsidRDefault="00BA66E2">
      <w:pPr>
        <w:rPr>
          <w:rFonts w:ascii="Arial" w:eastAsia="Arial" w:hAnsi="Arial" w:cs="Arial"/>
          <w:sz w:val="20"/>
          <w:szCs w:val="20"/>
        </w:rPr>
      </w:pPr>
    </w:p>
    <w:p w:rsidR="00BA66E2" w:rsidRDefault="00BA66E2">
      <w:pPr>
        <w:rPr>
          <w:rFonts w:ascii="Arial" w:eastAsia="Arial" w:hAnsi="Arial" w:cs="Arial"/>
          <w:sz w:val="20"/>
          <w:szCs w:val="20"/>
        </w:rPr>
      </w:pPr>
    </w:p>
    <w:p w:rsidR="00BA66E2" w:rsidRDefault="00BA66E2">
      <w:pPr>
        <w:rPr>
          <w:rFonts w:ascii="Arial" w:eastAsia="Arial" w:hAnsi="Arial" w:cs="Arial"/>
          <w:sz w:val="20"/>
          <w:szCs w:val="20"/>
        </w:rPr>
      </w:pPr>
    </w:p>
    <w:p w:rsidR="00BA66E2" w:rsidRDefault="00BA66E2">
      <w:pPr>
        <w:rPr>
          <w:rFonts w:ascii="Arial" w:eastAsia="Arial" w:hAnsi="Arial" w:cs="Arial"/>
          <w:sz w:val="20"/>
          <w:szCs w:val="20"/>
        </w:rPr>
      </w:pPr>
    </w:p>
    <w:p w:rsidR="00BA66E2" w:rsidRDefault="00BA66E2">
      <w:pPr>
        <w:rPr>
          <w:rFonts w:ascii="Arial" w:eastAsia="Arial" w:hAnsi="Arial" w:cs="Arial"/>
          <w:sz w:val="20"/>
          <w:szCs w:val="20"/>
        </w:rPr>
      </w:pPr>
    </w:p>
    <w:p w:rsidR="00BA66E2" w:rsidRDefault="00BA66E2">
      <w:pPr>
        <w:rPr>
          <w:rFonts w:ascii="Arial" w:eastAsia="Arial" w:hAnsi="Arial" w:cs="Arial"/>
          <w:sz w:val="20"/>
          <w:szCs w:val="20"/>
        </w:rPr>
      </w:pPr>
    </w:p>
    <w:p w:rsidR="00BA66E2" w:rsidRDefault="00BA66E2">
      <w:pPr>
        <w:rPr>
          <w:rFonts w:ascii="Arial" w:eastAsia="Arial" w:hAnsi="Arial" w:cs="Arial"/>
          <w:sz w:val="20"/>
          <w:szCs w:val="20"/>
        </w:rPr>
      </w:pPr>
    </w:p>
    <w:p w:rsidR="00BA66E2" w:rsidRDefault="00BA66E2">
      <w:pPr>
        <w:rPr>
          <w:rFonts w:ascii="Arial" w:eastAsia="Arial" w:hAnsi="Arial" w:cs="Arial"/>
          <w:sz w:val="20"/>
          <w:szCs w:val="20"/>
        </w:rPr>
      </w:pPr>
    </w:p>
    <w:p w:rsidR="00BA66E2" w:rsidRDefault="00BA66E2">
      <w:pPr>
        <w:rPr>
          <w:rFonts w:ascii="Arial" w:eastAsia="Arial" w:hAnsi="Arial" w:cs="Arial"/>
          <w:sz w:val="20"/>
          <w:szCs w:val="20"/>
        </w:rPr>
      </w:pPr>
    </w:p>
    <w:p w:rsidR="00BA66E2" w:rsidRDefault="00BA66E2">
      <w:pPr>
        <w:spacing w:before="1"/>
        <w:rPr>
          <w:rFonts w:ascii="Arial" w:eastAsia="Arial" w:hAnsi="Arial" w:cs="Arial"/>
          <w:sz w:val="25"/>
          <w:szCs w:val="25"/>
        </w:rPr>
      </w:pPr>
    </w:p>
    <w:p w:rsidR="00BA66E2" w:rsidRDefault="0033762A">
      <w:pPr>
        <w:spacing w:line="562" w:lineRule="exact"/>
        <w:ind w:left="4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"/>
          <w:sz w:val="20"/>
          <w:szCs w:val="20"/>
        </w:rPr>
        <w:drawing>
          <wp:inline distT="0" distB="0" distL="0" distR="0">
            <wp:extent cx="3762375" cy="356870"/>
            <wp:effectExtent l="0" t="0" r="0" b="0"/>
            <wp:docPr id="3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62.pn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694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E2" w:rsidRDefault="00BA66E2">
      <w:pPr>
        <w:spacing w:line="562" w:lineRule="exact"/>
        <w:rPr>
          <w:rFonts w:ascii="Arial" w:eastAsia="Arial" w:hAnsi="Arial" w:cs="Arial"/>
          <w:sz w:val="20"/>
          <w:szCs w:val="20"/>
        </w:rPr>
        <w:sectPr w:rsidR="00BA66E2">
          <w:footerReference w:type="default" r:id="rId73"/>
          <w:pgSz w:w="16820" w:h="11900" w:orient="landscape"/>
          <w:pgMar w:top="0" w:right="500" w:bottom="880" w:left="360" w:header="0" w:footer="685" w:gutter="0"/>
          <w:cols w:space="720"/>
        </w:sectPr>
      </w:pPr>
    </w:p>
    <w:p w:rsidR="00BA66E2" w:rsidRDefault="00BA66E2">
      <w:pPr>
        <w:spacing w:before="2"/>
        <w:rPr>
          <w:rFonts w:ascii="Arial" w:eastAsia="Arial" w:hAnsi="Arial" w:cs="Arial"/>
          <w:sz w:val="7"/>
          <w:szCs w:val="7"/>
        </w:rPr>
      </w:pPr>
    </w:p>
    <w:p w:rsidR="00BA66E2" w:rsidRDefault="0033762A">
      <w:pPr>
        <w:pStyle w:val="Heading2"/>
        <w:tabs>
          <w:tab w:val="left" w:pos="8641"/>
        </w:tabs>
        <w:spacing w:line="252" w:lineRule="exact"/>
        <w:ind w:left="236"/>
      </w:pPr>
      <w:r>
        <w:rPr>
          <w:position w:val="-3"/>
        </w:rPr>
      </w:r>
      <w:r>
        <w:rPr>
          <w:position w:val="-3"/>
        </w:rPr>
        <w:pict>
          <v:group id="_x0000_s3382" style="width:80.5pt;height:12.05pt;mso-position-horizontal-relative:char;mso-position-vertical-relative:line" coordsize="1610,241">
            <v:group id="_x0000_s3383" style="position:absolute;top:17;width:195;height:206" coordorigin=",17" coordsize="195,206">
              <v:shape id="_x0000_s3384" style="position:absolute;top:17;width:195;height:206" coordorigin=",17" coordsize="195,206" path="m92,17l26,45,,120r,6l,132r35,72l116,223r20,-5l153,209r16,-13l175,188r-90,l68,180,50,162,44,143,42,122r,-8l68,60r43,-7l175,53r-7,-9l153,32,136,24,116,19,92,17xe" fillcolor="#231f20" stroked="f">
                <v:path arrowok="t"/>
              </v:shape>
              <v:shape id="_x0000_s3385" style="position:absolute;top:17;width:195;height:206" coordorigin=",17" coordsize="195,206" path="m175,53r-64,l128,62r18,19l151,100r1,26l149,145r-7,18l127,180r-17,7l85,188r90,l180,181r8,-18l193,143r1,-23l193,97,187,77,179,59r-4,-6xe" fillcolor="#231f20" stroked="f">
                <v:path arrowok="t"/>
              </v:shape>
            </v:group>
            <v:group id="_x0000_s3386" style="position:absolute;left:226;top:20;width:154;height:201" coordorigin="226,20" coordsize="154,201">
              <v:shape id="_x0000_s3387" style="position:absolute;left:226;top:20;width:154;height:201" coordorigin="226,20" coordsize="154,201" path="m291,20r-65,l226,221r40,l266,145r29,l363,128r11,-17l266,111r,-57l374,54,368,43,360,33,350,26,334,22,317,21,291,20xe" fillcolor="#231f20" stroked="f">
                <v:path arrowok="t"/>
              </v:shape>
              <v:shape id="_x0000_s3388" style="position:absolute;left:226;top:20;width:154;height:201" coordorigin="226,20" coordsize="154,201" path="m374,54r-74,l310,55r12,2l327,60r9,9l338,75r,13l304,111r70,l377,105r2,-11l379,81,376,60r-2,-6xe" fillcolor="#231f20" stroked="f">
                <v:path arrowok="t"/>
              </v:shape>
            </v:group>
            <v:group id="_x0000_s3389" style="position:absolute;left:413;top:204;width:153;height:2" coordorigin="413,204" coordsize="153,2">
              <v:shape id="_x0000_s3390" style="position:absolute;left:413;top:204;width:153;height:2" coordorigin="413,204" coordsize="153,0" path="m413,204r152,e" filled="f" strokecolor="#231f20" strokeweight="1.7pt">
                <v:path arrowok="t"/>
              </v:shape>
            </v:group>
            <v:group id="_x0000_s3391" style="position:absolute;left:413;top:160;width:41;height:2" coordorigin="413,160" coordsize="41,2">
              <v:shape id="_x0000_s3392" style="position:absolute;left:413;top:160;width:41;height:2" coordorigin="413,160" coordsize="41,0" path="m413,160r40,e" filled="f" strokecolor="#231f20" strokeweight="2.7pt">
                <v:path arrowok="t"/>
              </v:shape>
            </v:group>
            <v:group id="_x0000_s3393" style="position:absolute;left:413;top:116;width:142;height:2" coordorigin="413,116" coordsize="142,2">
              <v:shape id="_x0000_s3394" style="position:absolute;left:413;top:116;width:142;height:2" coordorigin="413,116" coordsize="142,0" path="m413,116r141,e" filled="f" strokecolor="#231f20" strokeweight="1.7pt">
                <v:path arrowok="t"/>
              </v:shape>
            </v:group>
            <v:group id="_x0000_s3395" style="position:absolute;left:413;top:77;width:41;height:2" coordorigin="413,77" coordsize="41,2">
              <v:shape id="_x0000_s3396" style="position:absolute;left:413;top:77;width:41;height:2" coordorigin="413,77" coordsize="41,0" path="m413,77r40,e" filled="f" strokecolor="#231f20" strokeweight="2.2pt">
                <v:path arrowok="t"/>
              </v:shape>
            </v:group>
            <v:group id="_x0000_s3397" style="position:absolute;left:413;top:38;width:149;height:2" coordorigin="413,38" coordsize="149,2">
              <v:shape id="_x0000_s3398" style="position:absolute;left:413;top:38;width:149;height:2" coordorigin="413,38" coordsize="149,0" path="m413,38r148,e" filled="f" strokecolor="#231f20" strokeweight="1.7pt">
                <v:path arrowok="t"/>
              </v:shape>
            </v:group>
            <v:group id="_x0000_s3399" style="position:absolute;left:599;top:20;width:181;height:201" coordorigin="599,20" coordsize="181,201">
              <v:shape id="_x0000_s3400" style="position:absolute;left:599;top:20;width:181;height:201" coordorigin="599,20" coordsize="181,201" path="m685,20r-86,l599,221r41,l640,137r79,l715,131r20,-6l750,114r8,-9l640,105r,-51l761,54,749,36r-8,-7l727,24,709,21,685,20xe" fillcolor="#231f20" stroked="f">
                <v:path arrowok="t"/>
              </v:shape>
              <v:shape id="_x0000_s3401" style="position:absolute;left:599;top:20;width:181;height:201" coordorigin="599,20" coordsize="181,201" path="m719,137r-62,l664,138r5,1l731,221r49,l755,182r-9,-16l738,155,727,143r-8,-6l719,137xe" fillcolor="#231f20" stroked="f">
                <v:path arrowok="t"/>
              </v:shape>
              <v:shape id="_x0000_s3402" style="position:absolute;left:599;top:20;width:181;height:201" coordorigin="599,20" coordsize="181,201" path="m761,54r-73,l698,54r3,1l708,56r5,3l720,67r2,5l722,85r-33,20l758,105r1,-1l763,91r,-26l761,54xe" fillcolor="#231f20" stroked="f">
                <v:path arrowok="t"/>
              </v:shape>
            </v:group>
            <v:group id="_x0000_s3403" style="position:absolute;left:781;top:20;width:202;height:201" coordorigin="781,20" coordsize="202,201">
              <v:shape id="_x0000_s3404" style="position:absolute;left:781;top:20;width:202;height:201" coordorigin="781,20" coordsize="202,201" path="m902,20r-43,l781,221r43,l841,175r123,l951,141r-98,l880,67r41,l902,20xe" fillcolor="#231f20" stroked="f">
                <v:path arrowok="t"/>
              </v:shape>
              <v:shape id="_x0000_s3405" style="position:absolute;left:781;top:20;width:202;height:201" coordorigin="781,20" coordsize="202,201" path="m964,175r-43,l938,221r44,l964,175xe" fillcolor="#231f20" stroked="f">
                <v:path arrowok="t"/>
              </v:shape>
              <v:shape id="_x0000_s3406" style="position:absolute;left:781;top:20;width:202;height:201" coordorigin="781,20" coordsize="202,201" path="m921,67r-41,l908,141r43,l921,67xe" fillcolor="#231f20" stroked="f">
                <v:path arrowok="t"/>
              </v:shape>
            </v:group>
            <v:group id="_x0000_s3407" style="position:absolute;left:1048;top:54;width:2;height:167" coordorigin="1048,54" coordsize="2,167">
              <v:shape id="_x0000_s3408" style="position:absolute;left:1048;top:54;width:2;height:167" coordorigin="1048,54" coordsize="0,167" path="m1048,54r,167e" filled="f" strokecolor="#231f20" strokeweight=".71439mm">
                <v:path arrowok="t"/>
              </v:shape>
            </v:group>
            <v:group id="_x0000_s3409" style="position:absolute;left:969;top:37;width:160;height:2" coordorigin="969,37" coordsize="160,2">
              <v:shape id="_x0000_s3410" style="position:absolute;left:969;top:37;width:160;height:2" coordorigin="969,37" coordsize="160,0" path="m969,37r159,e" filled="f" strokecolor="#231f20" strokeweight=".59867mm">
                <v:path arrowok="t"/>
              </v:shape>
            </v:group>
            <v:group id="_x0000_s3411" style="position:absolute;left:1173;top:20;width:2;height:201" coordorigin="1173,20" coordsize="2,201">
              <v:shape id="_x0000_s3412" style="position:absolute;left:1173;top:20;width:2;height:201" coordorigin="1173,20" coordsize="0,201" path="m1173,20r,201e" filled="f" strokecolor="#231f20" strokeweight=".71403mm">
                <v:path arrowok="t"/>
              </v:shape>
            </v:group>
            <v:group id="_x0000_s3413" style="position:absolute;left:1224;top:17;width:195;height:206" coordorigin="1224,17" coordsize="195,206">
              <v:shape id="_x0000_s3414" style="position:absolute;left:1224;top:17;width:195;height:206" coordorigin="1224,17" coordsize="195,206" path="m1316,17r-67,28l1224,120r,6l1224,132r34,72l1340,223r20,-5l1377,209r16,-13l1398,188r-89,l1292,180r-18,-18l1268,143r-3,-21l1265,114r26,-54l1335,53r63,l1391,44,1377,32r-17,-8l1340,19r-24,-2xe" fillcolor="#231f20" stroked="f">
                <v:path arrowok="t"/>
              </v:shape>
              <v:shape id="_x0000_s3415" style="position:absolute;left:1224;top:17;width:195;height:206" coordorigin="1224,17" coordsize="195,206" path="m1398,53r-63,l1352,62r17,19l1374,100r2,26l1373,145r-8,18l1351,180r-17,7l1309,188r89,l1404,181r8,-18l1416,143r2,-23l1416,97r-5,-20l1403,59r-5,-6xe" fillcolor="#231f20" stroked="f">
                <v:path arrowok="t"/>
              </v:shape>
            </v:group>
            <v:group id="_x0000_s3416" style="position:absolute;left:1450;top:20;width:160;height:201" coordorigin="1450,20" coordsize="160,201">
              <v:shape id="_x0000_s3417" style="position:absolute;left:1450;top:20;width:160;height:201" coordorigin="1450,20" coordsize="160,201" path="m1489,20r-39,l1450,221r38,l1488,90r44,l1489,20xe" fillcolor="#231f20" stroked="f">
                <v:path arrowok="t"/>
              </v:shape>
              <v:shape id="_x0000_s3418" style="position:absolute;left:1450;top:20;width:160;height:201" coordorigin="1450,20" coordsize="160,201" path="m1532,90r-44,l1568,221r41,l1609,154r-38,l1532,90xe" fillcolor="#231f20" stroked="f">
                <v:path arrowok="t"/>
              </v:shape>
              <v:shape id="_x0000_s3419" style="position:absolute;left:1450;top:20;width:160;height:201" coordorigin="1450,20" coordsize="160,201" path="m1609,20r-38,l1571,154r38,l1609,20xe" fillcolor="#231f20" stroked="f">
                <v:path arrowok="t"/>
              </v:shape>
            </v:group>
            <w10:anchorlock/>
          </v:group>
        </w:pict>
      </w:r>
      <w:r>
        <w:rPr>
          <w:position w:val="-3"/>
        </w:rPr>
        <w:tab/>
      </w:r>
      <w:r>
        <w:rPr>
          <w:position w:val="-4"/>
        </w:rPr>
      </w:r>
      <w:r>
        <w:rPr>
          <w:position w:val="-4"/>
        </w:rPr>
        <w:pict>
          <v:group id="_x0000_s3420" style="width:80.5pt;height:12.05pt;mso-position-horizontal-relative:char;mso-position-vertical-relative:line" coordsize="1610,241">
            <v:group id="_x0000_s3421" style="position:absolute;top:17;width:195;height:206" coordorigin=",17" coordsize="195,206">
              <v:shape id="_x0000_s3422" style="position:absolute;top:17;width:195;height:206" coordorigin=",17" coordsize="195,206" path="m92,17l26,45,,120r,6l,132r35,72l116,223r20,-5l153,209r16,-13l175,188r-90,l68,180,50,162,44,143,42,122r,-8l68,60r43,-7l175,53r-7,-9l153,32,136,24,116,19,92,17xe" fillcolor="#231f20" stroked="f">
                <v:path arrowok="t"/>
              </v:shape>
              <v:shape id="_x0000_s3423" style="position:absolute;top:17;width:195;height:206" coordorigin=",17" coordsize="195,206" path="m175,53r-64,l128,62r18,19l151,100r1,26l149,145r-7,18l127,180r-17,7l85,188r90,l180,181r8,-18l193,143r1,-23l193,97,187,77,179,59r-4,-6xe" fillcolor="#231f20" stroked="f">
                <v:path arrowok="t"/>
              </v:shape>
            </v:group>
            <v:group id="_x0000_s3424" style="position:absolute;left:226;top:20;width:154;height:201" coordorigin="226,20" coordsize="154,201">
              <v:shape id="_x0000_s3425" style="position:absolute;left:226;top:20;width:154;height:201" coordorigin="226,20" coordsize="154,201" path="m291,20r-65,l226,221r40,l266,145r29,l363,128r11,-17l266,111r,-57l374,54,368,43,360,33,350,26,334,22,317,21,291,20xe" fillcolor="#231f20" stroked="f">
                <v:path arrowok="t"/>
              </v:shape>
              <v:shape id="_x0000_s3426" style="position:absolute;left:226;top:20;width:154;height:201" coordorigin="226,20" coordsize="154,201" path="m374,54r-74,l310,55r12,2l327,60r9,9l338,75r,13l304,111r70,l377,105r2,-11l379,81,376,60r-2,-6xe" fillcolor="#231f20" stroked="f">
                <v:path arrowok="t"/>
              </v:shape>
            </v:group>
            <v:group id="_x0000_s3427" style="position:absolute;left:413;top:204;width:153;height:2" coordorigin="413,204" coordsize="153,2">
              <v:shape id="_x0000_s3428" style="position:absolute;left:413;top:204;width:153;height:2" coordorigin="413,204" coordsize="153,0" path="m413,204r152,e" filled="f" strokecolor="#231f20" strokeweight="1.7pt">
                <v:path arrowok="t"/>
              </v:shape>
            </v:group>
            <v:group id="_x0000_s3429" style="position:absolute;left:413;top:160;width:41;height:2" coordorigin="413,160" coordsize="41,2">
              <v:shape id="_x0000_s3430" style="position:absolute;left:413;top:160;width:41;height:2" coordorigin="413,160" coordsize="41,0" path="m413,160r40,e" filled="f" strokecolor="#231f20" strokeweight="2.7pt">
                <v:path arrowok="t"/>
              </v:shape>
            </v:group>
            <v:group id="_x0000_s3431" style="position:absolute;left:413;top:116;width:142;height:2" coordorigin="413,116" coordsize="142,2">
              <v:shape id="_x0000_s3432" style="position:absolute;left:413;top:116;width:142;height:2" coordorigin="413,116" coordsize="142,0" path="m413,116r141,e" filled="f" strokecolor="#231f20" strokeweight="1.7pt">
                <v:path arrowok="t"/>
              </v:shape>
            </v:group>
            <v:group id="_x0000_s3433" style="position:absolute;left:413;top:77;width:41;height:2" coordorigin="413,77" coordsize="41,2">
              <v:shape id="_x0000_s3434" style="position:absolute;left:413;top:77;width:41;height:2" coordorigin="413,77" coordsize="41,0" path="m413,77r40,e" filled="f" strokecolor="#231f20" strokeweight="2.2pt">
                <v:path arrowok="t"/>
              </v:shape>
            </v:group>
            <v:group id="_x0000_s3435" style="position:absolute;left:413;top:38;width:149;height:2" coordorigin="413,38" coordsize="149,2">
              <v:shape id="_x0000_s3436" style="position:absolute;left:413;top:38;width:149;height:2" coordorigin="413,38" coordsize="149,0" path="m413,38r148,e" filled="f" strokecolor="#231f20" strokeweight="1.7pt">
                <v:path arrowok="t"/>
              </v:shape>
            </v:group>
            <v:group id="_x0000_s3437" style="position:absolute;left:599;top:20;width:181;height:201" coordorigin="599,20" coordsize="181,201">
              <v:shape id="_x0000_s3438" style="position:absolute;left:599;top:20;width:181;height:201" coordorigin="599,20" coordsize="181,201" path="m685,20r-86,l599,221r41,l640,137r79,l715,131r20,-6l750,114r8,-9l640,105r,-51l761,54,749,36r-8,-7l727,24,709,21,685,20xe" fillcolor="#231f20" stroked="f">
                <v:path arrowok="t"/>
              </v:shape>
              <v:shape id="_x0000_s3439" style="position:absolute;left:599;top:20;width:181;height:201" coordorigin="599,20" coordsize="181,201" path="m719,137r-62,l664,138r5,1l731,221r49,l755,182r-9,-16l738,155,727,143r-8,-6l719,137xe" fillcolor="#231f20" stroked="f">
                <v:path arrowok="t"/>
              </v:shape>
              <v:shape id="_x0000_s3440" style="position:absolute;left:599;top:20;width:181;height:201" coordorigin="599,20" coordsize="181,201" path="m761,54r-73,l698,54r3,1l708,56r5,3l720,67r2,5l722,85r-33,20l758,105r1,-1l763,91r,-26l761,54xe" fillcolor="#231f20" stroked="f">
                <v:path arrowok="t"/>
              </v:shape>
            </v:group>
            <v:group id="_x0000_s3441" style="position:absolute;left:781;top:20;width:202;height:201" coordorigin="781,20" coordsize="202,201">
              <v:shape id="_x0000_s3442" style="position:absolute;left:781;top:20;width:202;height:201" coordorigin="781,20" coordsize="202,201" path="m902,20r-43,l781,221r43,l841,175r123,l951,141r-98,l880,67r41,l902,20xe" fillcolor="#231f20" stroked="f">
                <v:path arrowok="t"/>
              </v:shape>
              <v:shape id="_x0000_s3443" style="position:absolute;left:781;top:20;width:202;height:201" coordorigin="781,20" coordsize="202,201" path="m964,175r-43,l938,221r44,l964,175xe" fillcolor="#231f20" stroked="f">
                <v:path arrowok="t"/>
              </v:shape>
              <v:shape id="_x0000_s3444" style="position:absolute;left:781;top:20;width:202;height:201" coordorigin="781,20" coordsize="202,201" path="m921,67r-41,l908,141r43,l921,67xe" fillcolor="#231f20" stroked="f">
                <v:path arrowok="t"/>
              </v:shape>
            </v:group>
            <v:group id="_x0000_s3445" style="position:absolute;left:1048;top:54;width:2;height:167" coordorigin="1048,54" coordsize="2,167">
              <v:shape id="_x0000_s3446" style="position:absolute;left:1048;top:54;width:2;height:167" coordorigin="1048,54" coordsize="0,167" path="m1048,54r,167e" filled="f" strokecolor="#231f20" strokeweight=".71439mm">
                <v:path arrowok="t"/>
              </v:shape>
            </v:group>
            <v:group id="_x0000_s3447" style="position:absolute;left:969;top:37;width:160;height:2" coordorigin="969,37" coordsize="160,2">
              <v:shape id="_x0000_s3448" style="position:absolute;left:969;top:37;width:160;height:2" coordorigin="969,37" coordsize="160,0" path="m969,37r159,e" filled="f" strokecolor="#231f20" strokeweight=".59867mm">
                <v:path arrowok="t"/>
              </v:shape>
            </v:group>
            <v:group id="_x0000_s3449" style="position:absolute;left:1173;top:20;width:2;height:201" coordorigin="1173,20" coordsize="2,201">
              <v:shape id="_x0000_s3450" style="position:absolute;left:1173;top:20;width:2;height:201" coordorigin="1173,20" coordsize="0,201" path="m1173,20r,201e" filled="f" strokecolor="#231f20" strokeweight=".71367mm">
                <v:path arrowok="t"/>
              </v:shape>
            </v:group>
            <v:group id="_x0000_s3451" style="position:absolute;left:1224;top:17;width:195;height:206" coordorigin="1224,17" coordsize="195,206">
              <v:shape id="_x0000_s3452" style="position:absolute;left:1224;top:17;width:195;height:206" coordorigin="1224,17" coordsize="195,206" path="m1316,17r-67,28l1224,120r,6l1224,132r34,72l1340,223r20,-5l1377,209r16,-13l1398,188r-89,l1292,180r-18,-18l1267,143r-2,-21l1265,114r26,-54l1335,53r63,l1391,44,1377,32r-17,-8l1340,19r-24,-2xe" fillcolor="#231f20" stroked="f">
                <v:path arrowok="t"/>
              </v:shape>
              <v:shape id="_x0000_s3453" style="position:absolute;left:1224;top:17;width:195;height:206" coordorigin="1224,17" coordsize="195,206" path="m1398,53r-63,l1352,62r17,19l1374,100r2,26l1373,145r-8,18l1351,180r-17,7l1309,188r89,l1404,181r8,-18l1416,143r2,-23l1416,97r-5,-20l1403,59r-5,-6xe" fillcolor="#231f20" stroked="f">
                <v:path arrowok="t"/>
              </v:shape>
            </v:group>
            <v:group id="_x0000_s3454" style="position:absolute;left:1450;top:20;width:160;height:201" coordorigin="1450,20" coordsize="160,201">
              <v:shape id="_x0000_s3455" style="position:absolute;left:1450;top:20;width:160;height:201" coordorigin="1450,20" coordsize="160,201" path="m1489,20r-39,l1450,221r38,l1488,90r44,l1489,20xe" fillcolor="#231f20" stroked="f">
                <v:path arrowok="t"/>
              </v:shape>
              <v:shape id="_x0000_s3456" style="position:absolute;left:1450;top:20;width:160;height:201" coordorigin="1450,20" coordsize="160,201" path="m1532,90r-44,l1568,221r41,l1609,154r-38,l1532,90xe" fillcolor="#231f20" stroked="f">
                <v:path arrowok="t"/>
              </v:shape>
              <v:shape id="_x0000_s3457" style="position:absolute;left:1450;top:20;width:160;height:201" coordorigin="1450,20" coordsize="160,201" path="m1609,20r-38,l1571,154r38,l1609,20xe" fillcolor="#231f20" stroked="f">
                <v:path arrowok="t"/>
              </v:shape>
            </v:group>
            <w10:anchorlock/>
          </v:group>
        </w:pict>
      </w:r>
    </w:p>
    <w:p w:rsidR="00BA66E2" w:rsidRDefault="00BA66E2">
      <w:pPr>
        <w:spacing w:before="1"/>
        <w:rPr>
          <w:rFonts w:ascii="Arial" w:eastAsia="Arial" w:hAnsi="Arial" w:cs="Arial"/>
          <w:sz w:val="6"/>
          <w:szCs w:val="6"/>
        </w:rPr>
      </w:pPr>
    </w:p>
    <w:p w:rsidR="00BA66E2" w:rsidRDefault="0033762A">
      <w:pPr>
        <w:tabs>
          <w:tab w:val="left" w:pos="8566"/>
        </w:tabs>
        <w:spacing w:line="119" w:lineRule="exact"/>
        <w:ind w:left="179"/>
        <w:rPr>
          <w:rFonts w:ascii="Arial" w:eastAsia="Arial" w:hAnsi="Arial" w:cs="Arial"/>
          <w:sz w:val="11"/>
          <w:szCs w:val="11"/>
        </w:rPr>
      </w:pPr>
      <w:r>
        <w:rPr>
          <w:rFonts w:ascii="Arial"/>
          <w:position w:val="-1"/>
          <w:sz w:val="11"/>
        </w:rPr>
      </w:r>
      <w:r>
        <w:rPr>
          <w:rFonts w:ascii="Arial"/>
          <w:position w:val="-1"/>
          <w:sz w:val="11"/>
        </w:rPr>
        <w:pict>
          <v:group id="_x0000_s3458" style="width:363.05pt;height:5.9pt;mso-position-horizontal-relative:char;mso-position-vertical-relative:line" coordsize="7261,118">
            <v:group id="_x0000_s3459" style="position:absolute;left:2;top:2;width:7257;height:114" coordorigin="2,2" coordsize="7257,114">
              <v:shape id="_x0000_s3460" style="position:absolute;left:2;top:2;width:7257;height:114" coordorigin="2,2" coordsize="7257,114" path="m2,2r7257,l7259,116,2,116,2,2xe" fillcolor="#bec0c2" stroked="f">
                <v:path arrowok="t"/>
              </v:shape>
            </v:group>
            <v:group id="_x0000_s3461" style="position:absolute;left:2;top:2;width:7257;height:114" coordorigin="2,2" coordsize="7257,114">
              <v:shape id="_x0000_s3462" style="position:absolute;left:2;top:2;width:7257;height:114" coordorigin="2,2" coordsize="7257,114" path="m2,2r7257,l7259,116,2,116,2,2xe" filled="f" strokecolor="#48616b" strokeweight=".07619mm">
                <v:path arrowok="t"/>
              </v:shape>
            </v:group>
            <w10:anchorlock/>
          </v:group>
        </w:pict>
      </w:r>
      <w:r>
        <w:rPr>
          <w:rFonts w:ascii="Arial"/>
          <w:position w:val="-1"/>
          <w:sz w:val="11"/>
        </w:rPr>
        <w:tab/>
      </w:r>
      <w:r>
        <w:rPr>
          <w:rFonts w:ascii="Arial"/>
          <w:position w:val="-1"/>
          <w:sz w:val="11"/>
        </w:rPr>
      </w:r>
      <w:r>
        <w:rPr>
          <w:rFonts w:ascii="Arial"/>
          <w:position w:val="-1"/>
          <w:sz w:val="11"/>
        </w:rPr>
        <w:pict>
          <v:group id="_x0000_s3463" style="width:363.05pt;height:5.9pt;mso-position-horizontal-relative:char;mso-position-vertical-relative:line" coordsize="7261,118">
            <v:group id="_x0000_s3464" style="position:absolute;left:2;top:2;width:7257;height:114" coordorigin="2,2" coordsize="7257,114">
              <v:shape id="_x0000_s3465" style="position:absolute;left:2;top:2;width:7257;height:114" coordorigin="2,2" coordsize="7257,114" path="m2,2r7257,l7259,116,2,116,2,2xe" fillcolor="#bec0c2" stroked="f">
                <v:path arrowok="t"/>
              </v:shape>
            </v:group>
            <v:group id="_x0000_s3466" style="position:absolute;left:2;top:2;width:7257;height:114" coordorigin="2,2" coordsize="7257,114">
              <v:shape id="_x0000_s3467" style="position:absolute;left:2;top:2;width:7257;height:114" coordorigin="2,2" coordsize="7257,114" path="m2,2r7257,l7259,116,2,116,2,2xe" filled="f" strokecolor="#48616b" strokeweight=".07619mm">
                <v:path arrowok="t"/>
              </v:shape>
            </v:group>
            <w10:anchorlock/>
          </v:group>
        </w:pict>
      </w:r>
    </w:p>
    <w:p w:rsidR="00BA66E2" w:rsidRDefault="00BA66E2">
      <w:pPr>
        <w:spacing w:before="11"/>
        <w:rPr>
          <w:rFonts w:ascii="Arial" w:eastAsia="Arial" w:hAnsi="Arial" w:cs="Arial"/>
        </w:rPr>
      </w:pPr>
    </w:p>
    <w:p w:rsidR="00BA66E2" w:rsidRDefault="0033762A">
      <w:pPr>
        <w:pStyle w:val="Heading2"/>
        <w:spacing w:before="69"/>
        <w:ind w:left="8656"/>
      </w:pPr>
      <w:r>
        <w:pict>
          <v:group id="_x0000_s3468" style="position:absolute;left:0;text-align:left;margin-left:25.55pt;margin-top:-2.85pt;width:8pt;height:13.8pt;z-index:251661312;mso-position-horizontal-relative:page" coordorigin="512,-57" coordsize="160,276">
            <v:group id="_x0000_s3469" style="position:absolute;left:522;top:-47;width:2;height:256" coordorigin="522,-47" coordsize="2,256">
              <v:shape id="_x0000_s3470" style="position:absolute;left:522;top:-47;width:2;height:256" coordorigin="522,-47" coordsize="0,256" path="m522,209r,-256e" filled="f" strokecolor="#231f20" strokeweight="1pt">
                <v:path arrowok="t"/>
              </v:shape>
            </v:group>
            <v:group id="_x0000_s3471" style="position:absolute;left:529;top:-47;width:128;height:128" coordorigin="529,-47" coordsize="128,128">
              <v:shape id="_x0000_s3472" style="position:absolute;left:529;top:-47;width:128;height:128" coordorigin="529,-47" coordsize="128,128" path="m529,-47l657,81e" filled="f" strokecolor="#231f20" strokeweight="1pt">
                <v:path arrowok="t"/>
              </v:shape>
            </v:group>
            <v:group id="_x0000_s3473" style="position:absolute;left:533;top:80;width:128;height:128" coordorigin="533,80" coordsize="128,128">
              <v:shape id="_x0000_s3474" style="position:absolute;left:533;top:80;width:128;height:128" coordorigin="533,80" coordsize="128,128" path="m533,208l661,80e" filled="f" strokecolor="#231f20" strokeweight="1pt">
                <v:path arrowok="t"/>
              </v:shape>
            </v:group>
            <w10:wrap anchorx="page"/>
          </v:group>
        </w:pict>
      </w:r>
      <w:r>
        <w:pict>
          <v:group id="_x0000_s3475" style="position:absolute;left:0;text-align:left;margin-left:38.8pt;margin-top:-.75pt;width:22.75pt;height:8.55pt;z-index:251662336;mso-position-horizontal-relative:page" coordorigin="777,-15" coordsize="455,171">
            <v:group id="_x0000_s3476" style="position:absolute;left:777;top:-1;width:110;height:144" coordorigin="777,-1" coordsize="110,144">
              <v:shape id="_x0000_s3477" style="position:absolute;left:777;top:-1;width:110;height:144" coordorigin="777,-1" coordsize="110,144" path="m841,-1r-64,l777,142r29,l806,88r32,l882,63r-76,l806,23r78,l884,22,873,8,866,3,858,1r-6,-2l841,-1xe" fillcolor="#231f20" stroked="f">
                <v:path arrowok="t"/>
              </v:shape>
              <v:shape id="_x0000_s3478" style="position:absolute;left:777;top:-1;width:110;height:144" coordorigin="777,-1" coordsize="110,144" path="m884,23r-54,l837,23r3,1l845,25r4,2l855,34r2,4l857,47,833,63r49,l885,59r1,-8l886,31r-2,-8xe" fillcolor="#231f20" stroked="f">
                <v:path arrowok="t"/>
              </v:shape>
            </v:group>
            <v:group id="_x0000_s3479" style="position:absolute;left:909;top:36;width:68;height:107" coordorigin="909,36" coordsize="68,107">
              <v:shape id="_x0000_s3480" style="position:absolute;left:909;top:36;width:68;height:107" coordorigin="909,36" coordsize="68,107" path="m934,38r-25,l909,142r27,l936,92r1,-11l940,69r2,-3l945,64r2,-3l951,60r18,l972,53r-38,l934,38xe" fillcolor="#231f20" stroked="f">
                <v:path arrowok="t"/>
              </v:shape>
              <v:shape id="_x0000_s3481" style="position:absolute;left:909;top:36;width:68;height:107" coordorigin="909,36" coordsize="68,107" path="m969,60r-10,l963,62r4,3l969,60xe" fillcolor="#231f20" stroked="f">
                <v:path arrowok="t"/>
              </v:shape>
              <v:shape id="_x0000_s3482" style="position:absolute;left:909;top:36;width:68;height:107" coordorigin="909,36" coordsize="68,107" path="m964,36r-11,l950,37r-7,4l939,46r-5,7l972,53r4,-12l970,37r-6,-1xe" fillcolor="#231f20" stroked="f">
                <v:path arrowok="t"/>
              </v:shape>
            </v:group>
            <v:group id="_x0000_s3483" style="position:absolute;left:1002;top:-1;width:2;height:144" coordorigin="1002,-1" coordsize="2,144">
              <v:shape id="_x0000_s3484" style="position:absolute;left:1002;top:-1;width:2;height:144" coordorigin="1002,-1" coordsize="0,144" path="m1002,-1r,143e" filled="f" strokecolor="#231f20" strokeweight=".484mm">
                <v:path arrowok="t"/>
              </v:shape>
            </v:group>
            <v:group id="_x0000_s3485" style="position:absolute;left:1037;top:36;width:107;height:109" coordorigin="1037,36" coordsize="107,109">
              <v:shape id="_x0000_s3486" style="position:absolute;left:1037;top:36;width:107;height:109" coordorigin="1037,36" coordsize="107,109" path="m1090,36r-10,l1071,38r-34,41l1037,100r44,44l1096,144r19,-5l1132,125r2,-3l1083,122r-6,-3l1068,108r-3,-8l1065,79r3,-7l1072,66r5,-5l1083,58r51,l1128,50,1111,39r-21,-3xe" fillcolor="#231f20" stroked="f">
                <v:path arrowok="t"/>
              </v:shape>
              <v:shape id="_x0000_s3487" style="position:absolute;left:1037;top:36;width:107;height:109" coordorigin="1037,36" coordsize="107,109" path="m1134,58r-36,l1104,61r5,5l1113,72r3,7l1116,100r-3,8l1104,119r-6,3l1134,122r7,-13l1144,87r-4,-20l1134,58xe" fillcolor="#231f20" stroked="f">
                <v:path arrowok="t"/>
              </v:shape>
            </v:group>
            <v:group id="_x0000_s3488" style="position:absolute;left:1164;top:36;width:68;height:107" coordorigin="1164,36" coordsize="68,107">
              <v:shape id="_x0000_s3489" style="position:absolute;left:1164;top:36;width:68;height:107" coordorigin="1164,36" coordsize="68,107" path="m1190,38r-26,l1164,142r28,l1192,92r1,-11l1196,69r2,-3l1200,64r3,-3l1206,60r19,l1227,53r-37,l1190,38xe" fillcolor="#231f20" stroked="f">
                <v:path arrowok="t"/>
              </v:shape>
              <v:shape id="_x0000_s3490" style="position:absolute;left:1164;top:36;width:68;height:107" coordorigin="1164,36" coordsize="68,107" path="m1225,60r-11,l1218,62r5,3l1225,60xe" fillcolor="#231f20" stroked="f">
                <v:path arrowok="t"/>
              </v:shape>
              <v:shape id="_x0000_s3491" style="position:absolute;left:1164;top:36;width:68;height:107" coordorigin="1164,36" coordsize="68,107" path="m1220,36r-11,l1205,37r-7,4l1194,46r-4,7l1227,53r5,-12l1226,37r-6,-1xe" fillcolor="#231f20" stroked="f">
                <v:path arrowok="t"/>
              </v:shape>
            </v:group>
            <w10:wrap anchorx="page"/>
          </v:group>
        </w:pict>
      </w:r>
      <w:r>
        <w:pict>
          <v:group id="_x0000_s3492" style="position:absolute;left:0;text-align:left;margin-left:66.55pt;margin-top:-.75pt;width:18.7pt;height:8.55pt;z-index:251663360;mso-position-horizontal-relative:page" coordorigin="1331,-15" coordsize="374,171">
            <v:group id="_x0000_s3493" style="position:absolute;left:1331;top:-4;width:71;height:146" coordorigin="1331,-4" coordsize="71,146">
              <v:shape id="_x0000_s3494" style="position:absolute;left:1331;top:-4;width:71;height:146" coordorigin="1331,-4" coordsize="71,146" path="m1374,60r-27,l1347,142r27,l1374,60xe" fillcolor="#231f20" stroked="f">
                <v:path arrowok="t"/>
              </v:shape>
              <v:shape id="_x0000_s3495" style="position:absolute;left:1331;top:-4;width:71;height:146" coordorigin="1331,-4" coordsize="71,146" path="m1395,38r-64,l1331,60r64,l1395,38xe" fillcolor="#231f20" stroked="f">
                <v:path arrowok="t"/>
              </v:shape>
              <v:shape id="_x0000_s3496" style="position:absolute;left:1331;top:-4;width:71;height:146" coordorigin="1331,-4" coordsize="71,146" path="m1386,-4r-15,l1365,-2r-10,5l1351,6r-3,9l1347,22r,16l1374,38r,-12l1375,22r3,-4l1381,17r17,l1401,r-7,-3l1386,-4xe" fillcolor="#231f20" stroked="f">
                <v:path arrowok="t"/>
              </v:shape>
              <v:shape id="_x0000_s3497" style="position:absolute;left:1331;top:-4;width:71;height:146" coordorigin="1331,-4" coordsize="71,146" path="m1398,17r-9,l1393,18r5,1l1398,17xe" fillcolor="#231f20" stroked="f">
                <v:path arrowok="t"/>
              </v:shape>
            </v:group>
            <v:group id="_x0000_s3498" style="position:absolute;left:1424;top:-1;width:2;height:144" coordorigin="1424,-1" coordsize="2,144">
              <v:shape id="_x0000_s3499" style="position:absolute;left:1424;top:-1;width:2;height:144" coordorigin="1424,-1" coordsize="0,144" path="m1424,-1r,143e" filled="f" strokecolor="#231f20" strokeweight=".48367mm">
                <v:path arrowok="t"/>
              </v:shape>
            </v:group>
            <v:group id="_x0000_s3500" style="position:absolute;left:1464;top:36;width:68;height:107" coordorigin="1464,36" coordsize="68,107">
              <v:shape id="_x0000_s3501" style="position:absolute;left:1464;top:36;width:68;height:107" coordorigin="1464,36" coordsize="68,107" path="m1490,38r-26,l1464,142r28,l1492,92r1,-11l1496,69r2,-3l1500,64r3,-3l1506,60r19,l1527,53r-37,l1490,38xe" fillcolor="#231f20" stroked="f">
                <v:path arrowok="t"/>
              </v:shape>
              <v:shape id="_x0000_s3502" style="position:absolute;left:1464;top:36;width:68;height:107" coordorigin="1464,36" coordsize="68,107" path="m1525,60r-11,l1518,62r5,3l1525,60xe" fillcolor="#231f20" stroked="f">
                <v:path arrowok="t"/>
              </v:shape>
              <v:shape id="_x0000_s3503" style="position:absolute;left:1464;top:36;width:68;height:107" coordorigin="1464,36" coordsize="68,107" path="m1520,36r-11,l1505,37r-7,4l1494,46r-4,7l1527,53r5,-12l1526,37r-6,-1xe" fillcolor="#231f20" stroked="f">
                <v:path arrowok="t"/>
              </v:shape>
            </v:group>
            <v:group id="_x0000_s3504" style="position:absolute;left:1534;top:36;width:97;height:109" coordorigin="1534,36" coordsize="97,109">
              <v:shape id="_x0000_s3505" style="position:absolute;left:1534;top:36;width:97;height:109" coordorigin="1534,36" coordsize="97,109" path="m1561,108r-27,4l1536,122r6,8l1558,141r11,3l1599,144r12,-3l1627,127r1,-3l1577,124r-5,-1l1568,120r-3,-3l1562,113r-1,-5xe" fillcolor="#231f20" stroked="f">
                <v:path arrowok="t"/>
              </v:shape>
              <v:shape id="_x0000_s3506" style="position:absolute;left:1534;top:36;width:97;height:109" coordorigin="1534,36" coordsize="97,109" path="m1595,36r-29,l1555,39r-14,12l1538,59r,19l1542,85r10,7l1567,98r25,6l1597,105r3,2l1601,108r1,1l1603,111r,5l1602,119r-6,4l1591,124r37,l1631,119r,-18l1577,73r-9,-2l1566,69r-2,-1l1563,66r,-4l1564,60r2,-1l1569,56r5,-1l1625,55r-1,-1l1620,47r-14,-9l1595,36xe" fillcolor="#231f20" stroked="f">
                <v:path arrowok="t"/>
              </v:shape>
              <v:shape id="_x0000_s3507" style="position:absolute;left:1534;top:36;width:97;height:109" coordorigin="1534,36" coordsize="97,109" path="m1625,55r-38,l1592,57r6,4l1600,64r1,4l1627,63r-2,-8xe" fillcolor="#231f20" stroked="f">
                <v:path arrowok="t"/>
              </v:shape>
            </v:group>
            <v:group id="_x0000_s3508" style="position:absolute;left:1643;top:1;width:62;height:143" coordorigin="1643,1" coordsize="62,143">
              <v:shape id="_x0000_s3509" style="position:absolute;left:1643;top:1;width:62;height:143" coordorigin="1643,1" coordsize="62,143" path="m1683,60r-27,l1656,118r22,26l1691,144r7,-1l1704,140r-2,-19l1689,121r-1,l1686,120r-1,-1l1684,118r,-3l1683,60xe" fillcolor="#231f20" stroked="f">
                <v:path arrowok="t"/>
              </v:shape>
              <v:shape id="_x0000_s3510" style="position:absolute;left:1643;top:1;width:62;height:143" coordorigin="1643,1" coordsize="62,143" path="m1702,119r-5,2l1694,121r8,l1702,119xe" fillcolor="#231f20" stroked="f">
                <v:path arrowok="t"/>
              </v:shape>
              <v:shape id="_x0000_s3511" style="position:absolute;left:1643;top:1;width:62;height:143" coordorigin="1643,1" coordsize="62,143" path="m1702,38r-59,l1643,60r59,l1702,38xe" fillcolor="#231f20" stroked="f">
                <v:path arrowok="t"/>
              </v:shape>
              <v:shape id="_x0000_s3512" style="position:absolute;left:1643;top:1;width:62;height:143" coordorigin="1643,1" coordsize="62,143" path="m1683,1r-27,16l1656,38r27,l1683,1xe" fillcolor="#231f20" stroked="f">
                <v:path arrowok="t"/>
              </v:shape>
            </v:group>
            <w10:wrap anchorx="page"/>
          </v:group>
        </w:pict>
      </w:r>
      <w:r>
        <w:pict>
          <v:group id="_x0000_s3513" style="position:absolute;left:0;text-align:left;margin-left:91pt;margin-top:1.75pt;width:16.15pt;height:5.45pt;z-index:251664384;mso-position-horizontal-relative:page" coordorigin="1821,36" coordsize="323,109">
            <v:group id="_x0000_s3514" style="position:absolute;left:1821;top:38;width:95;height:107" coordorigin="1821,38" coordsize="95,107">
              <v:shape id="_x0000_s3515" style="position:absolute;left:1821;top:38;width:95;height:107" coordorigin="1821,38" coordsize="95,107" path="m1848,38r-27,l1821,114r27,30l1862,144r6,-1l1881,136r5,-4l1889,126r26,l1915,123r-54,l1858,122r-6,-4l1851,116r-2,-7l1848,100r,-62xe" fillcolor="#231f20" stroked="f">
                <v:path arrowok="t"/>
              </v:shape>
              <v:shape id="_x0000_s3516" style="position:absolute;left:1821;top:38;width:95;height:107" coordorigin="1821,38" coordsize="95,107" path="m1915,126r-26,l1889,142r26,l1915,126xe" fillcolor="#231f20" stroked="f">
                <v:path arrowok="t"/>
              </v:shape>
              <v:shape id="_x0000_s3517" style="position:absolute;left:1821;top:38;width:95;height:107" coordorigin="1821,38" coordsize="95,107" path="m1915,38r-27,l1888,97r-1,9l1870,123r45,l1915,38xe" fillcolor="#231f20" stroked="f">
                <v:path arrowok="t"/>
              </v:shape>
            </v:group>
            <v:group id="_x0000_s3518" style="position:absolute;left:1934;top:36;width:97;height:109" coordorigin="1934,36" coordsize="97,109">
              <v:shape id="_x0000_s3519" style="position:absolute;left:1934;top:36;width:97;height:109" coordorigin="1934,36" coordsize="97,109" path="m1961,108r-27,4l1936,122r6,8l1958,141r11,3l1999,144r12,-3l2027,127r1,-3l1977,124r-5,-1l1965,117r-3,-4l1961,108xe" fillcolor="#231f20" stroked="f">
                <v:path arrowok="t"/>
              </v:shape>
              <v:shape id="_x0000_s3520" style="position:absolute;left:1934;top:36;width:97;height:109" coordorigin="1934,36" coordsize="97,109" path="m1995,36r-29,l1955,39r-14,12l1938,59r,19l1942,85r10,7l1967,98r25,6l1997,105r3,2l2001,108r1,1l2003,111r,5l2002,119r-6,4l1991,124r37,l2031,119r,-18l1977,73r-9,-2l1964,68r-1,-2l1963,62r1,-2l1966,59r3,-3l1974,55r51,l2024,54r-4,-7l2006,38r-11,-2xe" fillcolor="#231f20" stroked="f">
                <v:path arrowok="t"/>
              </v:shape>
              <v:shape id="_x0000_s3521" style="position:absolute;left:1934;top:36;width:97;height:109" coordorigin="1934,36" coordsize="97,109" path="m2025,55r-38,l1992,57r6,4l2000,64r1,4l2027,63r-2,-8xe" fillcolor="#231f20" stroked="f">
                <v:path arrowok="t"/>
              </v:shape>
            </v:group>
            <v:group id="_x0000_s3522" style="position:absolute;left:2047;top:36;width:97;height:109" coordorigin="2047,36" coordsize="97,109">
              <v:shape id="_x0000_s3523" style="position:absolute;left:2047;top:36;width:97;height:109" coordorigin="2047,36" coordsize="97,109" path="m2110,36r-30,l2069,41r-11,12l2049,69r-2,22l2050,111r9,18l2075,140r22,4l2108,144r10,-2l2133,131r5,-7l2091,124r-5,-3l2077,112r-2,-6l2075,98r68,-11l2142,81r-67,l2075,73r2,-5l2085,59r5,-2l2134,57r-3,-6l2122,41r-12,-5xe" fillcolor="#231f20" stroked="f">
                <v:path arrowok="t"/>
              </v:shape>
              <v:shape id="_x0000_s3524" style="position:absolute;left:2047;top:36;width:97;height:109" coordorigin="2047,36" coordsize="97,109" path="m2115,109r-2,5l2111,118r-6,4l2101,124r37,l2138,123r4,-10l2115,109xe" fillcolor="#231f20" stroked="f">
                <v:path arrowok="t"/>
              </v:shape>
              <v:shape id="_x0000_s3525" style="position:absolute;left:2047;top:36;width:97;height:109" coordorigin="2047,36" coordsize="97,109" path="m2134,57r-33,l2106,59r8,8l2116,73r,8l2142,81r-3,-15l2134,57xe" fillcolor="#231f20" stroked="f">
                <v:path arrowok="t"/>
              </v:shape>
            </v:group>
            <w10:wrap anchorx="page"/>
          </v:group>
        </w:pict>
      </w:r>
      <w:bookmarkStart w:id="5" w:name="页_5"/>
      <w:bookmarkEnd w:id="5"/>
      <w:r>
        <w:rPr>
          <w:color w:val="231F20"/>
        </w:rPr>
        <w:t>Using the WARMING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DRAWER</w:t>
      </w:r>
    </w:p>
    <w:p w:rsidR="00BA66E2" w:rsidRDefault="00BA66E2">
      <w:pPr>
        <w:spacing w:before="6"/>
        <w:rPr>
          <w:rFonts w:ascii="Arial" w:eastAsia="Arial" w:hAnsi="Arial" w:cs="Arial"/>
          <w:sz w:val="11"/>
          <w:szCs w:val="11"/>
        </w:rPr>
      </w:pPr>
    </w:p>
    <w:p w:rsidR="00BA66E2" w:rsidRDefault="00BA66E2">
      <w:pPr>
        <w:rPr>
          <w:rFonts w:ascii="Arial" w:eastAsia="Arial" w:hAnsi="Arial" w:cs="Arial"/>
          <w:sz w:val="11"/>
          <w:szCs w:val="11"/>
        </w:rPr>
        <w:sectPr w:rsidR="00BA66E2">
          <w:pgSz w:w="16820" w:h="11900" w:orient="landscape"/>
          <w:pgMar w:top="380" w:right="420" w:bottom="880" w:left="340" w:header="0" w:footer="685" w:gutter="0"/>
          <w:cols w:space="720"/>
        </w:sectPr>
      </w:pPr>
    </w:p>
    <w:p w:rsidR="00BA66E2" w:rsidRDefault="00BA66E2">
      <w:pPr>
        <w:rPr>
          <w:rFonts w:ascii="Arial" w:eastAsia="Arial" w:hAnsi="Arial" w:cs="Arial"/>
          <w:sz w:val="20"/>
          <w:szCs w:val="20"/>
        </w:rPr>
      </w:pPr>
    </w:p>
    <w:p w:rsidR="00BA66E2" w:rsidRDefault="00BA66E2">
      <w:pPr>
        <w:spacing w:before="8"/>
        <w:rPr>
          <w:rFonts w:ascii="Arial" w:eastAsia="Arial" w:hAnsi="Arial" w:cs="Arial"/>
          <w:sz w:val="21"/>
          <w:szCs w:val="21"/>
        </w:rPr>
      </w:pPr>
    </w:p>
    <w:p w:rsidR="00BA66E2" w:rsidRDefault="0033762A">
      <w:pPr>
        <w:spacing w:line="132" w:lineRule="exact"/>
        <w:ind w:left="211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noProof/>
          <w:position w:val="-2"/>
          <w:sz w:val="13"/>
          <w:szCs w:val="13"/>
        </w:rPr>
        <w:drawing>
          <wp:inline distT="0" distB="0" distL="0" distR="0">
            <wp:extent cx="608330" cy="83820"/>
            <wp:effectExtent l="0" t="0" r="0" b="0"/>
            <wp:docPr id="3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63.pn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01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E2" w:rsidRDefault="00BA66E2">
      <w:pPr>
        <w:rPr>
          <w:rFonts w:ascii="Arial" w:eastAsia="Arial" w:hAnsi="Arial" w:cs="Arial"/>
          <w:sz w:val="20"/>
          <w:szCs w:val="20"/>
        </w:rPr>
      </w:pPr>
    </w:p>
    <w:p w:rsidR="00BA66E2" w:rsidRDefault="00BA66E2">
      <w:pPr>
        <w:rPr>
          <w:rFonts w:ascii="Arial" w:eastAsia="Arial" w:hAnsi="Arial" w:cs="Arial"/>
          <w:sz w:val="20"/>
          <w:szCs w:val="20"/>
        </w:rPr>
      </w:pPr>
    </w:p>
    <w:p w:rsidR="00BA66E2" w:rsidRDefault="00BA66E2">
      <w:pPr>
        <w:spacing w:before="6"/>
        <w:rPr>
          <w:rFonts w:ascii="Arial" w:eastAsia="Arial" w:hAnsi="Arial" w:cs="Arial"/>
          <w:sz w:val="27"/>
          <w:szCs w:val="27"/>
        </w:rPr>
      </w:pPr>
    </w:p>
    <w:p w:rsidR="00BA66E2" w:rsidRDefault="0033762A">
      <w:pPr>
        <w:spacing w:line="193" w:lineRule="exact"/>
        <w:ind w:left="17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position w:val="-3"/>
          <w:sz w:val="19"/>
          <w:szCs w:val="19"/>
        </w:rPr>
      </w:r>
      <w:r>
        <w:rPr>
          <w:rFonts w:ascii="Arial" w:eastAsia="Arial" w:hAnsi="Arial" w:cs="Arial"/>
          <w:position w:val="-3"/>
          <w:sz w:val="19"/>
          <w:szCs w:val="19"/>
        </w:rPr>
        <w:pict>
          <v:group id="_x0000_s3526" style="width:42pt;height:9.7pt;mso-position-horizontal-relative:char;mso-position-vertical-relative:line" coordsize="840,194">
            <v:group id="_x0000_s3527" style="position:absolute;left:13;top:11;width:113;height:156" coordorigin="13,11" coordsize="113,156">
              <v:shape id="_x0000_s3528" style="position:absolute;left:13;top:11;width:113;height:156" coordorigin="13,11" coordsize="113,156" path="m60,11l15,71,13,96r3,20l23,134r12,18l52,163r20,4l86,167r11,-4l107,154r10,-13l62,141r-7,-4l48,127,42,111,40,87,42,64,49,48r6,-8l63,36r55,l103,19,86,12,60,11xe" fillcolor="#231f20" stroked="f">
                <v:path arrowok="t"/>
              </v:shape>
              <v:shape id="_x0000_s3529" style="position:absolute;left:13;top:11;width:113;height:156" coordorigin="13,11" coordsize="113,156" path="m100,109r-2,11l95,128,85,138r-6,3l117,141r1,-2l126,118r-26,-9xe" fillcolor="#231f20" stroked="f">
                <v:path arrowok="t"/>
              </v:shape>
              <v:shape id="_x0000_s3530" style="position:absolute;left:13;top:11;width:113;height:156" coordorigin="13,11" coordsize="113,156" path="m118,36r-39,l85,38r10,9l98,54r1,8l125,53,118,36r,xe" fillcolor="#231f20" stroked="f">
                <v:path arrowok="t"/>
              </v:shape>
            </v:group>
            <v:group id="_x0000_s3531" style="position:absolute;left:141;top:52;width:88;height:116" coordorigin="141,52" coordsize="88,116">
              <v:shape id="_x0000_s3532" style="position:absolute;left:141;top:52;width:88;height:116" coordorigin="141,52" coordsize="88,116" path="m223,74r-34,l193,75r5,5l199,84r,9l195,95r-8,2l167,102r-7,2l151,109r-3,4l142,123r-1,5l141,144r3,8l155,164r8,3l178,167r5,-1l192,161r5,-4l201,153r24,l224,147r-48,l172,145r-5,-6l166,136r,-9l191,114r5,-1l199,112r24,l223,79r,-5xe" fillcolor="#231f20" stroked="f">
                <v:path arrowok="t"/>
              </v:shape>
              <v:shape id="_x0000_s3533" style="position:absolute;left:141;top:52;width:88;height:116" coordorigin="141,52" coordsize="88,116" path="m225,153r-24,l202,154r,2l203,160r1,3l204,165r25,l227,159r-2,-5l225,153xe" fillcolor="#231f20" stroked="f">
                <v:path arrowok="t"/>
              </v:shape>
              <v:shape id="_x0000_s3534" style="position:absolute;left:141;top:52;width:88;height:116" coordorigin="141,52" coordsize="88,116" path="m223,112r-24,l199,127r,2l198,132r-1,3l195,139r-3,2l188,145r-4,2l224,147r,-2l223,141r,-29xe" fillcolor="#231f20" stroked="f">
                <v:path arrowok="t"/>
              </v:shape>
              <v:shape id="_x0000_s3535" style="position:absolute;left:141;top:52;width:88;height:116" coordorigin="141,52" coordsize="88,116" path="m195,52r-23,l163,54r-6,6l151,65r-5,7l144,83r22,5l168,83r2,-4l172,77r3,-2l178,74r45,l222,73,218,63r-4,-3l203,53r-8,-1xe" fillcolor="#231f20" stroked="f">
                <v:path arrowok="t"/>
              </v:shape>
            </v:group>
            <v:group id="_x0000_s3536" style="position:absolute;left:247;top:54;width:85;height:113" coordorigin="247,54" coordsize="85,113">
              <v:shape id="_x0000_s3537" style="position:absolute;left:247;top:54;width:85;height:113" coordorigin="247,54" coordsize="85,113" path="m272,54r-25,l247,135r25,32l284,167r25,-19l332,148r,-3l284,145r-3,-1l276,140r-2,-3l272,130r,-10l272,54xe" fillcolor="#231f20" stroked="f">
                <v:path arrowok="t"/>
              </v:shape>
              <v:shape id="_x0000_s3538" style="position:absolute;left:247;top:54;width:85;height:113" coordorigin="247,54" coordsize="85,113" path="m332,148r-23,l309,165r23,l332,148xe" fillcolor="#231f20" stroked="f">
                <v:path arrowok="t"/>
              </v:shape>
              <v:shape id="_x0000_s3539" style="position:absolute;left:247;top:54;width:85;height:113" coordorigin="247,54" coordsize="85,113" path="m332,54r-24,l308,117r-1,10l292,145r40,l332,54xe" fillcolor="#231f20" stroked="f">
                <v:path arrowok="t"/>
              </v:shape>
            </v:group>
            <v:group id="_x0000_s3540" style="position:absolute;left:348;top:15;width:55;height:152" coordorigin="348,15" coordsize="55,152">
              <v:shape id="_x0000_s3541" style="position:absolute;left:348;top:15;width:55;height:152" coordorigin="348,15" coordsize="55,152" path="m384,78r-25,l359,139r,4l360,146r,5l379,167r11,l397,166r6,-3l401,143r-12,l388,142r-3,-2l385,139r-1,-3l384,78xe" fillcolor="#231f20" stroked="f">
                <v:path arrowok="t"/>
              </v:shape>
              <v:shape id="_x0000_s3542" style="position:absolute;left:348;top:15;width:55;height:152" coordorigin="348,15" coordsize="55,152" path="m401,140r-5,2l393,143r8,l401,140xe" fillcolor="#231f20" stroked="f">
                <v:path arrowok="t"/>
              </v:shape>
              <v:shape id="_x0000_s3543" style="position:absolute;left:348;top:15;width:55;height:152" coordorigin="348,15" coordsize="55,152" path="m401,54r-53,l348,78r53,l401,54xe" fillcolor="#231f20" stroked="f">
                <v:path arrowok="t"/>
              </v:shape>
              <v:shape id="_x0000_s3544" style="position:absolute;left:348;top:15;width:55;height:152" coordorigin="348,15" coordsize="55,152" path="m384,15l359,32r,22l384,54r,-39xe" fillcolor="#231f20" stroked="f">
                <v:path arrowok="t"/>
              </v:shape>
            </v:group>
            <v:group id="_x0000_s3545" style="position:absolute;left:430;top:12;width:2;height:153" coordorigin="430,12" coordsize="2,153">
              <v:shape id="_x0000_s3546" style="position:absolute;left:430;top:12;width:2;height:153" coordorigin="430,12" coordsize="0,153" path="m430,12r,153e" filled="f" strokecolor="#231f20" strokeweight=".43533mm">
                <v:path arrowok="t"/>
              </v:shape>
            </v:group>
            <v:group id="_x0000_s3547" style="position:absolute;left:462;top:52;width:97;height:116" coordorigin="462,52" coordsize="97,116">
              <v:shape id="_x0000_s3548" style="position:absolute;left:462;top:52;width:97;height:116" coordorigin="462,52" coordsize="97,116" path="m524,52r-23,l493,54,478,64r-6,7l464,89r-2,9l462,121r40,46l514,167r17,-6l549,145r,-2l504,143r-6,-3l490,129r-3,-8l487,98r3,-8l498,78r6,-2l549,76r-4,-8l536,57,524,52xe" fillcolor="#231f20" stroked="f">
                <v:path arrowok="t"/>
              </v:shape>
              <v:shape id="_x0000_s3549" style="position:absolute;left:462;top:52;width:97;height:116" coordorigin="462,52" coordsize="97,116" path="m549,76r-32,l522,78r9,12l533,98r,23l531,129r-9,11l517,143r32,l556,128r2,-23l554,85r-5,-9xe" fillcolor="#231f20" stroked="f">
                <v:path arrowok="t"/>
              </v:shape>
            </v:group>
            <v:group id="_x0000_s3550" style="position:absolute;left:577;top:52;width:86;height:113" coordorigin="577,52" coordsize="86,113">
              <v:shape id="_x0000_s3551" style="position:absolute;left:577;top:52;width:86;height:113" coordorigin="577,52" coordsize="86,113" path="m600,54r-23,l577,165r25,l602,102r1,-8l618,74r43,l660,72r,-1l600,71r,-17xe" fillcolor="#231f20" stroked="f">
                <v:path arrowok="t"/>
              </v:shape>
              <v:shape id="_x0000_s3552" style="position:absolute;left:577;top:52;width:86;height:113" coordorigin="577,52" coordsize="86,113" path="m661,74r-35,l629,75r2,2l638,165r25,l663,88r-1,-7l661,74xe" fillcolor="#231f20" stroked="f">
                <v:path arrowok="t"/>
              </v:shape>
              <v:shape id="_x0000_s3553" style="position:absolute;left:577;top:52;width:86;height:113" coordorigin="577,52" coordsize="86,113" path="m637,52r-18,l609,58r-9,13l660,71,637,52xe" fillcolor="#231f20" stroked="f">
                <v:path arrowok="t"/>
              </v:shape>
            </v:group>
            <v:group id="_x0000_s3554" style="position:absolute;left:709;top:15;width:20;height:149" coordorigin="709,15" coordsize="20,149">
              <v:shape id="_x0000_s3555" style="position:absolute;left:709;top:15;width:20;height:149" coordorigin="709,15" coordsize="20,149" path="m722,141r-6,l714,142r-2,2l710,146r-1,3l709,155r1,3l712,160r2,3l716,164r6,l724,163r2,-3l728,158r1,-3l729,149r-1,-3l726,144r-2,-2l722,141xe" fillcolor="#231f20" stroked="f">
                <v:path arrowok="t"/>
              </v:shape>
              <v:shape id="_x0000_s3556" style="position:absolute;left:709;top:15;width:20;height:149" coordorigin="709,15" coordsize="20,149" path="m722,15r-6,l714,16r-1,3l712,21r-1,4l711,36r1,12l714,68r2,20l716,103r,13l722,116r,-13l723,83r1,-20l726,48r1,-12l727,25r-1,-3l724,16r-2,-1xe" fillcolor="#231f20" stroked="f">
                <v:path arrowok="t"/>
              </v:shape>
            </v:group>
            <v:group id="_x0000_s3557" style="position:absolute;left:5;top:189;width:740;height:2" coordorigin="5,189" coordsize="740,2">
              <v:shape id="_x0000_s3558" style="position:absolute;left:5;top:189;width:740;height:2" coordorigin="5,189" coordsize="740,0" path="m5,189r740,e" filled="f" strokecolor="#231f20" strokeweight=".17039mm">
                <v:path arrowok="t"/>
              </v:shape>
            </v:group>
            <v:group id="_x0000_s3559" style="position:absolute;left:745;top:189;width:90;height:2" coordorigin="745,189" coordsize="90,2">
              <v:shape id="_x0000_s3560" style="position:absolute;left:745;top:189;width:90;height:2" coordorigin="745,189" coordsize="90,0" path="m745,189r90,e" filled="f" strokecolor="#231f20" strokeweight=".17039mm">
                <v:path arrowok="t"/>
              </v:shape>
            </v:group>
            <w10:anchorlock/>
          </v:group>
        </w:pict>
      </w:r>
    </w:p>
    <w:p w:rsidR="00BA66E2" w:rsidRDefault="0033762A">
      <w:pPr>
        <w:spacing w:before="83"/>
        <w:ind w:left="1791"/>
        <w:rPr>
          <w:rFonts w:ascii="Arial" w:eastAsia="Arial" w:hAnsi="Arial" w:cs="Arial"/>
          <w:sz w:val="16"/>
          <w:szCs w:val="16"/>
        </w:rPr>
      </w:pPr>
      <w:r>
        <w:pict>
          <v:shape id="_x0000_s3561" type="#_x0000_t75" style="position:absolute;left:0;text-align:left;margin-left:32.8pt;margin-top:6pt;width:74.75pt;height:16.2pt;z-index:-251634688;mso-position-horizontal-relative:page;mso-width-relative:page;mso-height-relative:page">
            <v:imagedata r:id="rId75" o:title=""/>
            <w10:wrap anchorx="page"/>
          </v:shape>
        </w:pict>
      </w:r>
      <w:r>
        <w:pict>
          <v:group id="_x0000_s3562" style="position:absolute;left:0;text-align:left;margin-left:114.3pt;margin-top:14.95pt;width:15.9pt;height:5.85pt;z-index:251665408;mso-position-horizontal-relative:page" coordorigin="2287,299" coordsize="318,117">
            <v:group id="_x0000_s3563" style="position:absolute;left:2287;top:299;width:91;height:115" coordorigin="2287,299" coordsize="91,115">
              <v:shape id="_x0000_s3564" style="position:absolute;left:2287;top:299;width:91;height:115" coordorigin="2287,299" coordsize="91,115" path="m2344,319r-23,l2321,414r23,l2344,319xe" fillcolor="#231f20" stroked="f">
                <v:path arrowok="t"/>
              </v:shape>
              <v:shape id="_x0000_s3565" style="position:absolute;left:2287;top:299;width:91;height:115" coordorigin="2287,299" coordsize="91,115" path="m2378,299r-91,l2287,319r91,l2378,299xe" fillcolor="#231f20" stroked="f">
                <v:path arrowok="t"/>
              </v:shape>
            </v:group>
            <v:group id="_x0000_s3566" style="position:absolute;left:2393;top:299;width:76;height:115" coordorigin="2393,299" coordsize="76,115">
              <v:shape id="_x0000_s3567" style="position:absolute;left:2393;top:299;width:76;height:115" coordorigin="2393,299" coordsize="76,115" path="m2414,299r-21,l2393,414r21,l2414,365r1,-5l2418,353r2,-3l2426,347r3,-1l2466,346r,-1l2465,342r-1,-1l2414,341r,-42xe" fillcolor="#231f20" stroked="f">
                <v:path arrowok="t"/>
              </v:shape>
              <v:shape id="_x0000_s3568" style="position:absolute;left:2393;top:299;width:76;height:115" coordorigin="2393,299" coordsize="76,115" path="m2466,346r-30,l2438,346r5,3l2446,414r22,l2468,356r,-4l2466,346xe" fillcolor="#231f20" stroked="f">
                <v:path arrowok="t"/>
              </v:shape>
              <v:shape id="_x0000_s3569" style="position:absolute;left:2393;top:299;width:76;height:115" coordorigin="2393,299" coordsize="76,115" path="m2445,329r-15,l2422,333r-8,8l2464,341r-3,-5l2458,334r-9,-4l2445,329xe" fillcolor="#231f20" stroked="f">
                <v:path arrowok="t"/>
              </v:shape>
            </v:group>
            <v:group id="_x0000_s3570" style="position:absolute;left:2490;top:299;width:22;height:115" coordorigin="2490,299" coordsize="22,115">
              <v:shape id="_x0000_s3571" style="position:absolute;left:2490;top:299;width:22;height:115" coordorigin="2490,299" coordsize="22,115" path="m2512,299r-22,l2490,320r22,l2512,299xe" fillcolor="#231f20" stroked="f">
                <v:path arrowok="t"/>
              </v:shape>
              <v:shape id="_x0000_s3572" style="position:absolute;left:2490;top:299;width:22;height:115" coordorigin="2490,299" coordsize="22,115" path="m2512,331r-22,l2490,414r22,l2512,331xe" fillcolor="#231f20" stroked="f">
                <v:path arrowok="t"/>
              </v:shape>
            </v:group>
            <v:group id="_x0000_s3573" style="position:absolute;left:2527;top:329;width:78;height:87" coordorigin="2527,329" coordsize="78,87">
              <v:shape id="_x0000_s3574" style="position:absolute;left:2527;top:329;width:78;height:87" coordorigin="2527,329" coordsize="78,87" path="m2549,387r-22,3l2529,398r4,6l2547,413r8,3l2579,416r10,-3l2601,402r1,-2l2562,400r-4,-1l2552,394r-2,-3l2549,387xe" fillcolor="#231f20" stroked="f">
                <v:path arrowok="t"/>
              </v:shape>
              <v:shape id="_x0000_s3575" style="position:absolute;left:2527;top:329;width:78;height:87" coordorigin="2527,329" coordsize="78,87" path="m2576,329r-23,l2544,331r-11,10l2530,347r,15l2533,369r12,7l2556,380r18,4l2577,385r3,1l2581,387r1,1l2582,389r,4l2582,395r-5,4l2572,400r30,l2605,395r,-14l2561,359r-6,-2l2551,355r-1,-2l2550,350r1,-2l2553,347r2,-1l2560,345r40,l2600,344r-4,-6l2585,331r-9,-2xe" fillcolor="#231f20" stroked="f">
                <v:path arrowok="t"/>
              </v:shape>
              <v:shape id="_x0000_s3576" style="position:absolute;left:2527;top:329;width:78;height:87" coordorigin="2527,329" coordsize="78,87" path="m2600,345r-30,l2573,346r5,3l2580,352r1,3l2602,351r-2,-6xe" fillcolor="#231f20" stroked="f">
                <v:path arrowok="t"/>
              </v:shape>
            </v:group>
            <w10:wrap anchorx="page"/>
          </v:group>
        </w:pict>
      </w:r>
      <w:r>
        <w:rPr>
          <w:rFonts w:ascii="Arial"/>
          <w:color w:val="231F20"/>
          <w:sz w:val="16"/>
        </w:rPr>
        <w:t>warming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z w:val="16"/>
        </w:rPr>
        <w:t>drawer</w:t>
      </w:r>
    </w:p>
    <w:p w:rsidR="00BA66E2" w:rsidRDefault="0033762A">
      <w:pPr>
        <w:pStyle w:val="Heading2"/>
        <w:numPr>
          <w:ilvl w:val="1"/>
          <w:numId w:val="1"/>
        </w:numPr>
        <w:tabs>
          <w:tab w:val="left" w:pos="5140"/>
        </w:tabs>
        <w:spacing w:line="272" w:lineRule="exact"/>
        <w:ind w:hanging="118"/>
        <w:rPr>
          <w:rFonts w:ascii="Microsoft YaHei" w:eastAsia="Microsoft YaHei" w:hAnsi="Microsoft YaHei" w:cs="Microsoft YaHei"/>
        </w:rPr>
      </w:pPr>
      <w:r>
        <w:rPr>
          <w:color w:val="231F20"/>
        </w:rPr>
        <w:br w:type="column"/>
      </w:r>
      <w:r>
        <w:rPr>
          <w:color w:val="231F20"/>
        </w:rPr>
        <w:t>Place the dishes in 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drawer</w:t>
      </w:r>
      <w:r>
        <w:rPr>
          <w:rFonts w:ascii="Microsoft YaHei"/>
          <w:color w:val="231F20"/>
        </w:rPr>
        <w:t>.</w:t>
      </w:r>
    </w:p>
    <w:p w:rsidR="00BA66E2" w:rsidRDefault="0033762A">
      <w:pPr>
        <w:pStyle w:val="ListParagraph"/>
        <w:numPr>
          <w:ilvl w:val="1"/>
          <w:numId w:val="1"/>
        </w:numPr>
        <w:tabs>
          <w:tab w:val="left" w:pos="5140"/>
        </w:tabs>
        <w:spacing w:line="264" w:lineRule="exact"/>
        <w:ind w:left="5139" w:hanging="147"/>
        <w:rPr>
          <w:rFonts w:ascii="Microsoft YaHei" w:eastAsia="Microsoft YaHei" w:hAnsi="Microsoft YaHei" w:cs="Microsoft YaHei"/>
          <w:sz w:val="20"/>
          <w:szCs w:val="20"/>
        </w:rPr>
      </w:pPr>
      <w:r>
        <w:pict>
          <v:shape id="_x0000_s3577" type="#_x0000_t75" style="position:absolute;left:0;text-align:left;margin-left:28.25pt;margin-top:-14.5pt;width:279.75pt;height:18.5pt;z-index:251666432;mso-position-horizontal-relative:page;mso-width-relative:page;mso-height-relative:page">
            <v:imagedata r:id="rId76" o:title=""/>
            <w10:wrap anchorx="page"/>
          </v:shape>
        </w:pict>
      </w:r>
      <w:r>
        <w:pict>
          <v:shape id="_x0000_s3578" type="#_x0000_t75" style="position:absolute;left:0;text-align:left;margin-left:82.1pt;margin-top:10.25pt;width:251.35pt;height:8.45pt;z-index:251667456;mso-position-horizontal-relative:page;mso-width-relative:page;mso-height-relative:page">
            <v:imagedata r:id="rId77" o:title=""/>
            <w10:wrap anchorx="page"/>
          </v:shape>
        </w:pict>
      </w:r>
      <w:r>
        <w:rPr>
          <w:rFonts w:ascii="Arial"/>
          <w:color w:val="231F20"/>
          <w:sz w:val="20"/>
        </w:rPr>
        <w:t>Set the required</w:t>
      </w:r>
      <w:r>
        <w:rPr>
          <w:rFonts w:ascii="Arial"/>
          <w:color w:val="231F20"/>
          <w:spacing w:val="9"/>
          <w:sz w:val="20"/>
        </w:rPr>
        <w:t xml:space="preserve"> </w:t>
      </w:r>
      <w:r>
        <w:rPr>
          <w:rFonts w:ascii="Arial"/>
          <w:color w:val="231F20"/>
          <w:sz w:val="20"/>
        </w:rPr>
        <w:t>temperature</w:t>
      </w:r>
      <w:r>
        <w:rPr>
          <w:rFonts w:ascii="Microsoft YaHei"/>
          <w:color w:val="231F20"/>
          <w:sz w:val="20"/>
        </w:rPr>
        <w:t>.</w:t>
      </w:r>
    </w:p>
    <w:p w:rsidR="00BA66E2" w:rsidRDefault="0033762A">
      <w:pPr>
        <w:pStyle w:val="ListParagraph"/>
        <w:numPr>
          <w:ilvl w:val="1"/>
          <w:numId w:val="1"/>
        </w:numPr>
        <w:tabs>
          <w:tab w:val="left" w:pos="5140"/>
        </w:tabs>
        <w:spacing w:before="29" w:line="182" w:lineRule="auto"/>
        <w:ind w:right="1507" w:hanging="118"/>
        <w:rPr>
          <w:rFonts w:ascii="Microsoft YaHei" w:eastAsia="Microsoft YaHei" w:hAnsi="Microsoft YaHei" w:cs="Microsoft YaHei"/>
          <w:sz w:val="20"/>
          <w:szCs w:val="20"/>
        </w:rPr>
      </w:pPr>
      <w:r>
        <w:pict>
          <v:group id="_x0000_s3579" style="position:absolute;left:0;text-align:left;margin-left:28.05pt;margin-top:11.1pt;width:303pt;height:18.45pt;z-index:251668480;mso-position-horizontal-relative:page" coordorigin="562,223" coordsize="6060,369">
            <v:shape id="_x0000_s3580" type="#_x0000_t75" style="position:absolute;left:562;top:223;width:6059;height:368">
              <v:imagedata r:id="rId78" o:title=""/>
            </v:shape>
            <v:shape id="_x0000_s3581" type="#_x0000_t202" style="position:absolute;left:562;top:223;width:6060;height:369" filled="f" stroked="f">
              <v:textbox inset="0,0,0,0">
                <w:txbxContent>
                  <w:p w:rsidR="00BA66E2" w:rsidRDefault="0033762A">
                    <w:pPr>
                      <w:spacing w:before="161"/>
                      <w:ind w:left="151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color w:val="231F20"/>
                        <w:spacing w:val="-3"/>
                        <w:sz w:val="18"/>
                      </w:rPr>
                      <w:t>w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a</w:t>
                    </w:r>
                    <w:r>
                      <w:rPr>
                        <w:rFonts w:ascii="Arial"/>
                        <w:color w:val="231F20"/>
                        <w:spacing w:val="5"/>
                        <w:sz w:val="18"/>
                      </w:rPr>
                      <w:t>r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ming d</w:t>
                    </w:r>
                    <w:r>
                      <w:rPr>
                        <w:rFonts w:ascii="Arial"/>
                        <w:color w:val="231F20"/>
                        <w:spacing w:val="-2"/>
                        <w:sz w:val="18"/>
                      </w:rPr>
                      <w:t>r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a</w:t>
                    </w:r>
                    <w:r>
                      <w:rPr>
                        <w:rFonts w:ascii="Arial"/>
                        <w:color w:val="231F20"/>
                        <w:spacing w:val="-3"/>
                        <w:sz w:val="18"/>
                      </w:rPr>
                      <w:t>w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er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color w:val="231F20"/>
          <w:sz w:val="20"/>
        </w:rPr>
        <w:t xml:space="preserve">Press </w:t>
      </w:r>
      <w:r>
        <w:rPr>
          <w:rFonts w:ascii="Arial"/>
          <w:color w:val="231F20"/>
          <w:sz w:val="20"/>
        </w:rPr>
        <w:t>the power switch which will light up to confirm the</w:t>
      </w:r>
      <w:r>
        <w:rPr>
          <w:rFonts w:ascii="Arial"/>
          <w:color w:val="231F20"/>
          <w:spacing w:val="35"/>
          <w:sz w:val="20"/>
        </w:rPr>
        <w:t xml:space="preserve"> </w:t>
      </w:r>
      <w:r>
        <w:rPr>
          <w:rFonts w:ascii="Arial"/>
          <w:color w:val="231F20"/>
          <w:sz w:val="20"/>
        </w:rPr>
        <w:t>warming drawer is switched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on</w:t>
      </w:r>
      <w:r>
        <w:rPr>
          <w:rFonts w:ascii="Microsoft YaHei"/>
          <w:color w:val="231F20"/>
          <w:sz w:val="20"/>
        </w:rPr>
        <w:t>.</w:t>
      </w:r>
    </w:p>
    <w:p w:rsidR="00BA66E2" w:rsidRDefault="0033762A">
      <w:pPr>
        <w:pStyle w:val="ListParagraph"/>
        <w:numPr>
          <w:ilvl w:val="1"/>
          <w:numId w:val="1"/>
        </w:numPr>
        <w:tabs>
          <w:tab w:val="left" w:pos="5140"/>
        </w:tabs>
        <w:spacing w:line="236" w:lineRule="exact"/>
        <w:ind w:left="5139" w:hanging="147"/>
        <w:rPr>
          <w:rFonts w:ascii="Microsoft YaHei" w:eastAsia="Microsoft YaHei" w:hAnsi="Microsoft YaHei" w:cs="Microsoft YaHei"/>
          <w:sz w:val="20"/>
          <w:szCs w:val="20"/>
        </w:rPr>
      </w:pPr>
      <w:r>
        <w:rPr>
          <w:rFonts w:ascii="Arial"/>
          <w:color w:val="231F20"/>
          <w:sz w:val="20"/>
        </w:rPr>
        <w:t>Close the drawer</w:t>
      </w:r>
      <w:r>
        <w:rPr>
          <w:rFonts w:ascii="Arial"/>
          <w:color w:val="231F20"/>
          <w:spacing w:val="8"/>
          <w:sz w:val="20"/>
        </w:rPr>
        <w:t xml:space="preserve"> </w:t>
      </w:r>
      <w:r>
        <w:rPr>
          <w:rFonts w:ascii="Arial"/>
          <w:color w:val="231F20"/>
          <w:sz w:val="20"/>
        </w:rPr>
        <w:t>gently</w:t>
      </w:r>
      <w:r>
        <w:rPr>
          <w:rFonts w:ascii="Microsoft YaHei"/>
          <w:color w:val="231F20"/>
          <w:sz w:val="20"/>
        </w:rPr>
        <w:t>.</w:t>
      </w:r>
    </w:p>
    <w:p w:rsidR="00BA66E2" w:rsidRDefault="0033762A">
      <w:pPr>
        <w:pStyle w:val="ListParagraph"/>
        <w:numPr>
          <w:ilvl w:val="1"/>
          <w:numId w:val="1"/>
        </w:numPr>
        <w:tabs>
          <w:tab w:val="left" w:pos="5140"/>
        </w:tabs>
        <w:spacing w:line="305" w:lineRule="exact"/>
        <w:ind w:left="5139" w:hanging="147"/>
        <w:rPr>
          <w:rFonts w:ascii="Microsoft YaHei" w:eastAsia="Microsoft YaHei" w:hAnsi="Microsoft YaHei" w:cs="Microsoft YaHei"/>
          <w:sz w:val="20"/>
          <w:szCs w:val="20"/>
        </w:rPr>
      </w:pPr>
      <w:r>
        <w:pict>
          <v:group id="_x0000_s3582" style="position:absolute;left:0;text-align:left;margin-left:134.6pt;margin-top:18.1pt;width:153.4pt;height:16.8pt;z-index:-251633664;mso-position-horizontal-relative:page" coordorigin="2693,363" coordsize="3068,336">
            <v:shape id="_x0000_s3583" type="#_x0000_t75" style="position:absolute;left:2917;top:372;width:2805;height:327">
              <v:imagedata r:id="rId79" o:title=""/>
            </v:shape>
            <v:group id="_x0000_s3584" style="position:absolute;left:5750;top:374;width:2;height:115" coordorigin="5750,374" coordsize="2,115">
              <v:shape id="_x0000_s3585" style="position:absolute;left:5750;top:374;width:2;height:115" coordorigin="5750,374" coordsize="0,115" path="m5750,374r,114e" filled="f" strokecolor="#231f20" strokeweight=".38664mm">
                <v:path arrowok="t"/>
              </v:shape>
            </v:group>
            <v:group id="_x0000_s3586" style="position:absolute;left:2693;top:584;width:124;height:83" coordorigin="2693,584" coordsize="124,83">
              <v:shape id="_x0000_s3587" style="position:absolute;left:2693;top:584;width:124;height:83" coordorigin="2693,584" coordsize="124,83" path="m2714,584r-21,l2719,667r22,l2748,638r-18,l2714,584xe" fillcolor="#231f20" stroked="f">
                <v:path arrowok="t"/>
              </v:shape>
              <v:shape id="_x0000_s3588" style="position:absolute;left:2693;top:584;width:124;height:83" coordorigin="2693,584" coordsize="124,83" path="m2773,614r-18,l2769,667r21,l2799,638r-20,l2773,614xe" fillcolor="#231f20" stroked="f">
                <v:path arrowok="t"/>
              </v:shape>
              <v:shape id="_x0000_s3589" style="position:absolute;left:2693;top:584;width:124;height:83" coordorigin="2693,584" coordsize="124,83" path="m2765,584r-21,l2730,638r18,l2755,614r18,l2765,584xe" fillcolor="#231f20" stroked="f">
                <v:path arrowok="t"/>
              </v:shape>
              <v:shape id="_x0000_s3590" style="position:absolute;left:2693;top:584;width:124;height:83" coordorigin="2693,584" coordsize="124,83" path="m2817,584r-22,l2779,638r20,l2817,584xe" fillcolor="#231f20" stroked="f">
                <v:path arrowok="t"/>
              </v:shape>
            </v:group>
            <v:group id="_x0000_s3591" style="position:absolute;left:2828;top:552;width:22;height:115" coordorigin="2828,552" coordsize="22,115">
              <v:shape id="_x0000_s3592" style="position:absolute;left:2828;top:552;width:22;height:115" coordorigin="2828,552" coordsize="22,115" path="m2850,552r-22,l2828,573r22,l2850,552xe" fillcolor="#231f20" stroked="f">
                <v:path arrowok="t"/>
              </v:shape>
              <v:shape id="_x0000_s3593" style="position:absolute;left:2828;top:552;width:22;height:115" coordorigin="2828,552" coordsize="22,115" path="m2850,584r-22,l2828,667r22,l2850,584xe" fillcolor="#231f20" stroked="f">
                <v:path arrowok="t"/>
              </v:shape>
            </v:group>
            <v:group id="_x0000_s3594" style="position:absolute;left:2884;top:552;width:2;height:115" coordorigin="2884,552" coordsize="2,115">
              <v:shape id="_x0000_s3595" style="position:absolute;left:2884;top:552;width:2;height:115" coordorigin="2884,552" coordsize="0,115" path="m2884,552r,115e" filled="f" strokecolor="#231f20" strokeweight=".387mm">
                <v:path arrowok="t"/>
              </v:shape>
            </v:group>
            <w10:wrap anchorx="page"/>
          </v:group>
        </w:pict>
      </w:r>
      <w:r>
        <w:rPr>
          <w:rFonts w:ascii="Arial"/>
          <w:color w:val="231F20"/>
          <w:sz w:val="20"/>
        </w:rPr>
        <w:t>Switch the appliance off before removing the warmed</w:t>
      </w:r>
      <w:r>
        <w:rPr>
          <w:rFonts w:ascii="Arial"/>
          <w:color w:val="231F20"/>
          <w:spacing w:val="25"/>
          <w:sz w:val="20"/>
        </w:rPr>
        <w:t xml:space="preserve"> </w:t>
      </w:r>
      <w:r>
        <w:rPr>
          <w:rFonts w:ascii="Arial"/>
          <w:color w:val="231F20"/>
          <w:sz w:val="20"/>
        </w:rPr>
        <w:t>dishes</w:t>
      </w:r>
      <w:r>
        <w:rPr>
          <w:rFonts w:ascii="Microsoft YaHei"/>
          <w:color w:val="231F20"/>
          <w:sz w:val="20"/>
        </w:rPr>
        <w:t>.</w:t>
      </w:r>
    </w:p>
    <w:p w:rsidR="00BA66E2" w:rsidRDefault="00BA66E2">
      <w:pPr>
        <w:spacing w:before="15"/>
        <w:rPr>
          <w:rFonts w:ascii="Microsoft YaHei" w:eastAsia="Microsoft YaHei" w:hAnsi="Microsoft YaHei" w:cs="Microsoft YaHei"/>
          <w:sz w:val="3"/>
          <w:szCs w:val="3"/>
        </w:rPr>
      </w:pPr>
    </w:p>
    <w:p w:rsidR="00BA66E2" w:rsidRDefault="0033762A">
      <w:pPr>
        <w:spacing w:line="147" w:lineRule="exact"/>
        <w:ind w:left="1891"/>
        <w:rPr>
          <w:rFonts w:ascii="Microsoft YaHei" w:eastAsia="Microsoft YaHei" w:hAnsi="Microsoft YaHei" w:cs="Microsoft YaHei"/>
          <w:sz w:val="14"/>
          <w:szCs w:val="14"/>
        </w:rPr>
      </w:pPr>
      <w:r>
        <w:rPr>
          <w:rFonts w:ascii="Microsoft YaHei" w:eastAsia="Microsoft YaHei" w:hAnsi="Microsoft YaHei" w:cs="Microsoft YaHei"/>
          <w:noProof/>
          <w:position w:val="-2"/>
          <w:sz w:val="14"/>
          <w:szCs w:val="14"/>
        </w:rPr>
        <w:drawing>
          <wp:inline distT="0" distB="0" distL="0" distR="0">
            <wp:extent cx="1569085" cy="93345"/>
            <wp:effectExtent l="0" t="0" r="0" b="0"/>
            <wp:docPr id="4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69.pn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65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E2" w:rsidRDefault="00BA66E2">
      <w:pPr>
        <w:spacing w:before="15"/>
        <w:rPr>
          <w:rFonts w:ascii="Microsoft YaHei" w:eastAsia="Microsoft YaHei" w:hAnsi="Microsoft YaHei" w:cs="Microsoft YaHei"/>
          <w:sz w:val="10"/>
          <w:szCs w:val="10"/>
        </w:rPr>
      </w:pPr>
    </w:p>
    <w:p w:rsidR="00BA66E2" w:rsidRDefault="0033762A">
      <w:pPr>
        <w:ind w:left="4229" w:right="435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Selecting the</w:t>
      </w:r>
      <w:r>
        <w:rPr>
          <w:rFonts w:ascii="Arial"/>
          <w:color w:val="231F20"/>
          <w:spacing w:val="-10"/>
          <w:sz w:val="20"/>
        </w:rPr>
        <w:t xml:space="preserve"> </w:t>
      </w:r>
      <w:r>
        <w:rPr>
          <w:rFonts w:ascii="Arial"/>
          <w:color w:val="231F20"/>
          <w:spacing w:val="-3"/>
          <w:sz w:val="20"/>
        </w:rPr>
        <w:t>Temperature</w:t>
      </w:r>
    </w:p>
    <w:p w:rsidR="00BA66E2" w:rsidRDefault="0033762A">
      <w:pPr>
        <w:pStyle w:val="ListParagraph"/>
        <w:numPr>
          <w:ilvl w:val="1"/>
          <w:numId w:val="1"/>
        </w:numPr>
        <w:tabs>
          <w:tab w:val="left" w:pos="5140"/>
        </w:tabs>
        <w:spacing w:before="133" w:line="182" w:lineRule="auto"/>
        <w:ind w:right="1390" w:hanging="118"/>
        <w:rPr>
          <w:rFonts w:ascii="Microsoft YaHei" w:eastAsia="Microsoft YaHei" w:hAnsi="Microsoft YaHei" w:cs="Microsoft YaHei"/>
          <w:sz w:val="20"/>
          <w:szCs w:val="20"/>
        </w:rPr>
      </w:pPr>
      <w:r>
        <w:pict>
          <v:shape id="_x0000_s3596" type="#_x0000_t75" style="position:absolute;left:0;text-align:left;margin-left:25.55pt;margin-top:23.1pt;width:198.75pt;height:14.6pt;z-index:251669504;mso-position-horizontal-relative:page;mso-width-relative:page;mso-height-relative:page">
            <v:imagedata r:id="rId81" o:title=""/>
            <w10:wrap anchorx="page"/>
          </v:shape>
        </w:pic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temperature knob enables a temperature </w:t>
      </w:r>
      <w:r>
        <w:rPr>
          <w:rFonts w:ascii="Arial" w:eastAsia="Arial" w:hAnsi="Arial" w:cs="Arial"/>
          <w:color w:val="231F20"/>
          <w:sz w:val="20"/>
          <w:szCs w:val="20"/>
        </w:rPr>
        <w:t>adjustment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between approx</w:t>
      </w:r>
      <w:r>
        <w:rPr>
          <w:rFonts w:ascii="Microsoft YaHei" w:eastAsia="Microsoft YaHei" w:hAnsi="Microsoft YaHei" w:cs="Microsoft YaHei"/>
          <w:color w:val="231F20"/>
          <w:sz w:val="20"/>
          <w:szCs w:val="20"/>
        </w:rPr>
        <w:t>. 40°</w:t>
      </w:r>
      <w:r>
        <w:rPr>
          <w:rFonts w:ascii="Arial" w:eastAsia="Arial" w:hAnsi="Arial" w:cs="Arial"/>
          <w:color w:val="231F20"/>
          <w:sz w:val="20"/>
          <w:szCs w:val="20"/>
        </w:rPr>
        <w:t>C and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Microsoft YaHei" w:eastAsia="Microsoft YaHei" w:hAnsi="Microsoft YaHei" w:cs="Microsoft YaHei"/>
          <w:color w:val="231F20"/>
          <w:sz w:val="20"/>
          <w:szCs w:val="20"/>
        </w:rPr>
        <w:t>80°</w:t>
      </w:r>
      <w:r>
        <w:rPr>
          <w:rFonts w:ascii="Arial" w:eastAsia="Arial" w:hAnsi="Arial" w:cs="Arial"/>
          <w:color w:val="231F20"/>
          <w:sz w:val="20"/>
          <w:szCs w:val="20"/>
        </w:rPr>
        <w:t>C</w:t>
      </w:r>
      <w:r>
        <w:rPr>
          <w:rFonts w:ascii="Microsoft YaHei" w:eastAsia="Microsoft YaHei" w:hAnsi="Microsoft YaHei" w:cs="Microsoft YaHei"/>
          <w:color w:val="231F20"/>
          <w:sz w:val="20"/>
          <w:szCs w:val="20"/>
        </w:rPr>
        <w:t>.</w:t>
      </w:r>
    </w:p>
    <w:p w:rsidR="00BA66E2" w:rsidRDefault="0033762A">
      <w:pPr>
        <w:pStyle w:val="ListParagraph"/>
        <w:numPr>
          <w:ilvl w:val="1"/>
          <w:numId w:val="1"/>
        </w:numPr>
        <w:tabs>
          <w:tab w:val="left" w:pos="5140"/>
        </w:tabs>
        <w:spacing w:line="236" w:lineRule="exact"/>
        <w:ind w:left="5139" w:hanging="147"/>
        <w:rPr>
          <w:rFonts w:ascii="Microsoft YaHei" w:eastAsia="Microsoft YaHei" w:hAnsi="Microsoft YaHei" w:cs="Microsoft YaHei"/>
          <w:sz w:val="20"/>
          <w:szCs w:val="20"/>
        </w:rPr>
      </w:pPr>
      <w:r>
        <w:rPr>
          <w:rFonts w:ascii="Arial"/>
          <w:color w:val="231F20"/>
          <w:spacing w:val="-4"/>
          <w:sz w:val="20"/>
        </w:rPr>
        <w:t xml:space="preserve">Turn </w:t>
      </w:r>
      <w:r>
        <w:rPr>
          <w:rFonts w:ascii="Arial"/>
          <w:color w:val="231F20"/>
          <w:sz w:val="20"/>
        </w:rPr>
        <w:t>the temperature knob to the required</w:t>
      </w:r>
      <w:r>
        <w:rPr>
          <w:rFonts w:ascii="Arial"/>
          <w:color w:val="231F20"/>
          <w:spacing w:val="25"/>
          <w:sz w:val="20"/>
        </w:rPr>
        <w:t xml:space="preserve"> </w:t>
      </w:r>
      <w:r>
        <w:rPr>
          <w:rFonts w:ascii="Arial"/>
          <w:color w:val="231F20"/>
          <w:sz w:val="20"/>
        </w:rPr>
        <w:t>position</w:t>
      </w:r>
      <w:r>
        <w:rPr>
          <w:rFonts w:ascii="Microsoft YaHei"/>
          <w:color w:val="231F20"/>
          <w:sz w:val="20"/>
        </w:rPr>
        <w:t>.</w:t>
      </w:r>
    </w:p>
    <w:p w:rsidR="00BA66E2" w:rsidRDefault="0033762A">
      <w:pPr>
        <w:pStyle w:val="ListParagraph"/>
        <w:numPr>
          <w:ilvl w:val="1"/>
          <w:numId w:val="1"/>
        </w:numPr>
        <w:tabs>
          <w:tab w:val="left" w:pos="5140"/>
        </w:tabs>
        <w:spacing w:line="305" w:lineRule="exact"/>
        <w:ind w:left="5139" w:hanging="14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2"/>
          <w:sz w:val="20"/>
        </w:rPr>
        <w:t xml:space="preserve">To </w:t>
      </w:r>
      <w:r>
        <w:rPr>
          <w:rFonts w:ascii="Arial"/>
          <w:color w:val="231F20"/>
          <w:sz w:val="20"/>
        </w:rPr>
        <w:t>prevent damage to the thermostat, do not force the</w:t>
      </w:r>
      <w:r>
        <w:rPr>
          <w:rFonts w:ascii="Arial"/>
          <w:color w:val="231F20"/>
          <w:spacing w:val="-9"/>
          <w:sz w:val="20"/>
        </w:rPr>
        <w:t xml:space="preserve"> </w:t>
      </w:r>
      <w:r>
        <w:rPr>
          <w:rFonts w:ascii="Arial"/>
          <w:color w:val="231F20"/>
          <w:sz w:val="20"/>
        </w:rPr>
        <w:t>temperature</w:t>
      </w:r>
    </w:p>
    <w:p w:rsidR="00BA66E2" w:rsidRDefault="0033762A">
      <w:pPr>
        <w:spacing w:before="6" w:line="203" w:lineRule="exact"/>
        <w:ind w:left="4974" w:right="4221"/>
        <w:jc w:val="center"/>
        <w:rPr>
          <w:rFonts w:ascii="Arial" w:eastAsia="Arial" w:hAnsi="Arial" w:cs="Arial"/>
          <w:sz w:val="20"/>
          <w:szCs w:val="20"/>
        </w:rPr>
      </w:pPr>
      <w:r>
        <w:pict>
          <v:shape id="_x0000_s3597" type="#_x0000_t75" style="position:absolute;left:0;text-align:left;margin-left:209.1pt;margin-top:4.05pt;width:164.05pt;height:104.6pt;z-index:251670528;mso-position-horizontal-relative:page;mso-width-relative:page;mso-height-relative:page">
            <v:imagedata r:id="rId82" o:title=""/>
            <w10:wrap anchorx="page"/>
          </v:shape>
        </w:pict>
      </w:r>
      <w:r>
        <w:rPr>
          <w:rFonts w:ascii="Arial"/>
          <w:color w:val="231F20"/>
          <w:sz w:val="20"/>
        </w:rPr>
        <w:t>knob past the maximum position.</w:t>
      </w:r>
    </w:p>
    <w:p w:rsidR="00BA66E2" w:rsidRDefault="0033762A">
      <w:pPr>
        <w:pStyle w:val="ListParagraph"/>
        <w:numPr>
          <w:ilvl w:val="1"/>
          <w:numId w:val="1"/>
        </w:numPr>
        <w:tabs>
          <w:tab w:val="left" w:pos="5140"/>
        </w:tabs>
        <w:spacing w:before="43" w:line="182" w:lineRule="auto"/>
        <w:ind w:left="5169" w:right="1852" w:hanging="177"/>
        <w:rPr>
          <w:rFonts w:ascii="Microsoft YaHei" w:eastAsia="Microsoft YaHei" w:hAnsi="Microsoft YaHei" w:cs="Microsoft YaHei"/>
          <w:sz w:val="20"/>
          <w:szCs w:val="20"/>
        </w:rPr>
      </w:pPr>
      <w:r>
        <w:pict>
          <v:shape id="_x0000_s3598" type="#_x0000_t75" style="position:absolute;left:0;text-align:left;margin-left:23.5pt;margin-top:30.75pt;width:156.95pt;height:28.5pt;z-index:251671552;mso-position-horizontal-relative:page;mso-width-relative:page;mso-height-relative:page">
            <v:imagedata r:id="rId83" o:title=""/>
            <w10:wrap anchorx="page"/>
          </v:shape>
        </w:pict>
      </w:r>
      <w:r>
        <w:pict>
          <v:group id="_x0000_s3798" style="position:absolute;left:0;text-align:left;margin-left:458.85pt;margin-top:66.95pt;width:36.1pt;height:8.1pt;z-index:-251632640;mso-position-horizontal-relative:page" coordorigin="9178,1339" coordsize="722,162">
            <v:group id="_x0000_s3799" style="position:absolute;left:9572;top:1339;width:30;height:26" coordorigin="9572,1339" coordsize="30,26">
              <v:shape id="_x0000_s3800" style="position:absolute;left:9572;top:1339;width:30;height:26" coordorigin="9572,1339" coordsize="30,26" path="m9589,1339r-17,l9591,1364r4,l9601,1360r1,-4l9589,1339xe" fillcolor="#2d2d71" stroked="f">
                <v:path arrowok="t"/>
              </v:shape>
            </v:group>
            <v:group id="_x0000_s3801" style="position:absolute;left:9178;top:1339;width:544;height:106" coordorigin="9178,1339" coordsize="544,106">
              <v:shape id="_x0000_s3802" style="position:absolute;left:9178;top:1339;width:544;height:106" coordorigin="9178,1339" coordsize="544,106" path="m9721,1339r-543,l9178,1377r210,68l9721,1339xe" stroked="f">
                <v:path arrowok="t"/>
              </v:shape>
            </v:group>
            <v:group id="_x0000_s3803" style="position:absolute;left:9178;top:1339;width:722;height:162" coordorigin="9178,1339" coordsize="722,162">
              <v:shape id="_x0000_s3804" style="position:absolute;left:9178;top:1339;width:722;height:162" coordorigin="9178,1339" coordsize="722,162" path="m9237,1339r-59,l9178,1433r210,68l9744,1388r-356,l9237,1339xe" stroked="f">
                <v:path arrowok="t"/>
              </v:shape>
              <v:shape id="_x0000_s3805" style="position:absolute;left:9178;top:1339;width:722;height:162" coordorigin="9178,1339" coordsize="722,162" path="m9899,1339r-355,l9388,1388r356,l9899,1339xe" stroked="f">
                <v:path arrowok="t"/>
              </v:shape>
            </v:group>
            <w10:wrap anchorx="page"/>
          </v:group>
        </w:pict>
      </w:r>
      <w:r>
        <w:rPr>
          <w:rFonts w:ascii="Arial"/>
          <w:color w:val="231F20"/>
          <w:sz w:val="20"/>
        </w:rPr>
        <w:t xml:space="preserve">The symbols do not indicate absolute temperature </w:t>
      </w:r>
      <w:r>
        <w:rPr>
          <w:rFonts w:ascii="Arial"/>
          <w:color w:val="231F20"/>
          <w:sz w:val="20"/>
        </w:rPr>
        <w:t>values</w:t>
      </w:r>
      <w:r>
        <w:rPr>
          <w:rFonts w:ascii="Arial"/>
          <w:color w:val="231F20"/>
          <w:spacing w:val="27"/>
          <w:sz w:val="20"/>
        </w:rPr>
        <w:t xml:space="preserve"> </w:t>
      </w:r>
      <w:r>
        <w:rPr>
          <w:rFonts w:ascii="Arial"/>
          <w:color w:val="231F20"/>
          <w:sz w:val="20"/>
        </w:rPr>
        <w:t>but recommendations for optimum settings for cups and</w:t>
      </w:r>
      <w:r>
        <w:rPr>
          <w:rFonts w:ascii="Arial"/>
          <w:color w:val="231F20"/>
          <w:spacing w:val="20"/>
          <w:sz w:val="20"/>
        </w:rPr>
        <w:t xml:space="preserve"> </w:t>
      </w:r>
      <w:r>
        <w:rPr>
          <w:rFonts w:ascii="Arial"/>
          <w:color w:val="231F20"/>
          <w:sz w:val="20"/>
        </w:rPr>
        <w:t>dishes</w:t>
      </w:r>
      <w:r>
        <w:rPr>
          <w:rFonts w:ascii="Microsoft YaHei"/>
          <w:color w:val="231F20"/>
          <w:sz w:val="20"/>
        </w:rPr>
        <w:t>.</w:t>
      </w:r>
    </w:p>
    <w:p w:rsidR="00BA66E2" w:rsidRDefault="00BA66E2">
      <w:pPr>
        <w:spacing w:line="182" w:lineRule="auto"/>
        <w:rPr>
          <w:rFonts w:ascii="Microsoft YaHei" w:eastAsia="Microsoft YaHei" w:hAnsi="Microsoft YaHei" w:cs="Microsoft YaHei"/>
          <w:sz w:val="20"/>
          <w:szCs w:val="20"/>
        </w:rPr>
        <w:sectPr w:rsidR="00BA66E2">
          <w:type w:val="continuous"/>
          <w:pgSz w:w="16820" w:h="11900" w:orient="landscape"/>
          <w:pgMar w:top="400" w:right="420" w:bottom="280" w:left="340" w:header="720" w:footer="720" w:gutter="0"/>
          <w:cols w:num="2" w:space="720" w:equalWidth="0">
            <w:col w:w="2927" w:space="704"/>
            <w:col w:w="12429"/>
          </w:cols>
        </w:sectPr>
      </w:pPr>
    </w:p>
    <w:p w:rsidR="00BA66E2" w:rsidRDefault="0033762A">
      <w:pPr>
        <w:spacing w:before="16"/>
        <w:rPr>
          <w:rFonts w:ascii="Microsoft YaHei" w:eastAsia="Microsoft YaHei" w:hAnsi="Microsoft YaHei" w:cs="Microsoft YaHei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5577840</wp:posOffset>
            </wp:positionH>
            <wp:positionV relativeFrom="paragraph">
              <wp:posOffset>186055</wp:posOffset>
            </wp:positionV>
            <wp:extent cx="3960495" cy="1558925"/>
            <wp:effectExtent l="0" t="0" r="1905" b="1079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1558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3806" type="#_x0000_t75" style="position:absolute;margin-left:22.4pt;margin-top:415.1pt;width:171.15pt;height:18.35pt;z-index:251672576;mso-position-horizontal-relative:page;mso-position-vertical-relative:page;mso-width-relative:page;mso-height-relative:page">
            <v:imagedata r:id="rId85" o:title=""/>
            <w10:wrap anchorx="page" anchory="page"/>
          </v:shape>
        </w:pict>
      </w:r>
    </w:p>
    <w:p w:rsidR="00BA66E2" w:rsidRDefault="0033762A">
      <w:pPr>
        <w:tabs>
          <w:tab w:val="left" w:pos="3858"/>
          <w:tab w:val="left" w:pos="8499"/>
        </w:tabs>
        <w:spacing w:line="4180" w:lineRule="exact"/>
        <w:ind w:left="336"/>
        <w:rPr>
          <w:rFonts w:ascii="Microsoft YaHei" w:eastAsia="Microsoft YaHei" w:hAnsi="Microsoft YaHei" w:cs="Microsoft YaHei"/>
          <w:sz w:val="20"/>
          <w:szCs w:val="20"/>
        </w:rPr>
      </w:pPr>
      <w:r>
        <w:rPr>
          <w:rFonts w:ascii="Microsoft YaHei"/>
          <w:noProof/>
          <w:position w:val="-83"/>
          <w:sz w:val="20"/>
        </w:rPr>
        <w:drawing>
          <wp:anchor distT="0" distB="0" distL="0" distR="0" simplePos="0" relativeHeight="25158758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2277110</wp:posOffset>
            </wp:positionV>
            <wp:extent cx="1845310" cy="354330"/>
            <wp:effectExtent l="0" t="0" r="13970" b="11430"/>
            <wp:wrapNone/>
            <wp:docPr id="5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79.pn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824" cy="35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Microsoft YaHei"/>
          <w:noProof/>
          <w:position w:val="-44"/>
          <w:sz w:val="20"/>
        </w:rPr>
        <w:drawing>
          <wp:inline distT="0" distB="0" distL="0" distR="0">
            <wp:extent cx="2076450" cy="1409700"/>
            <wp:effectExtent l="0" t="0" r="0" b="0"/>
            <wp:docPr id="4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74.jpe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56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position w:val="-44"/>
          <w:sz w:val="20"/>
        </w:rPr>
        <w:tab/>
      </w:r>
    </w:p>
    <w:p w:rsidR="00BA66E2" w:rsidRDefault="00BA66E2">
      <w:pPr>
        <w:spacing w:line="4180" w:lineRule="exact"/>
        <w:rPr>
          <w:rFonts w:ascii="Microsoft YaHei" w:eastAsia="Microsoft YaHei" w:hAnsi="Microsoft YaHei" w:cs="Microsoft YaHei"/>
          <w:sz w:val="20"/>
          <w:szCs w:val="20"/>
        </w:rPr>
        <w:sectPr w:rsidR="00BA66E2">
          <w:type w:val="continuous"/>
          <w:pgSz w:w="16820" w:h="11900" w:orient="landscape"/>
          <w:pgMar w:top="400" w:right="420" w:bottom="280" w:left="340" w:header="720" w:footer="720" w:gutter="0"/>
          <w:cols w:space="720"/>
        </w:sectPr>
      </w:pPr>
    </w:p>
    <w:p w:rsidR="00BA66E2" w:rsidRDefault="00BA66E2">
      <w:pPr>
        <w:spacing w:before="11"/>
        <w:rPr>
          <w:rFonts w:ascii="Microsoft YaHei" w:eastAsia="Microsoft YaHei" w:hAnsi="Microsoft YaHei" w:cs="Microsoft YaHei"/>
          <w:sz w:val="4"/>
          <w:szCs w:val="4"/>
        </w:rPr>
      </w:pPr>
    </w:p>
    <w:p w:rsidR="00BA66E2" w:rsidRDefault="0033762A">
      <w:pPr>
        <w:pStyle w:val="Heading2"/>
        <w:tabs>
          <w:tab w:val="left" w:pos="8624"/>
        </w:tabs>
        <w:spacing w:line="277" w:lineRule="exact"/>
        <w:ind w:left="208"/>
        <w:rPr>
          <w:rFonts w:ascii="Microsoft YaHei" w:eastAsia="Microsoft YaHei" w:hAnsi="Microsoft YaHei" w:cs="Microsoft YaHei"/>
        </w:rPr>
      </w:pPr>
      <w:r>
        <w:rPr>
          <w:rFonts w:ascii="Microsoft YaHei"/>
          <w:position w:val="-5"/>
        </w:rPr>
      </w:r>
      <w:r>
        <w:rPr>
          <w:rFonts w:ascii="Microsoft YaHei"/>
          <w:position w:val="-5"/>
        </w:rPr>
        <w:pict>
          <v:group id="_x0000_s3836" style="width:80.5pt;height:12.05pt;mso-position-horizontal-relative:char;mso-position-vertical-relative:line" coordsize="1610,241">
            <v:group id="_x0000_s3837" style="position:absolute;top:17;width:195;height:206" coordorigin=",17" coordsize="195,206">
              <v:shape id="_x0000_s3838" style="position:absolute;top:17;width:195;height:206" coordorigin=",17" coordsize="195,206" path="m92,17l26,45,,119r,7l,132r35,72l116,223r20,-5l153,209r16,-13l175,188r-90,l68,180,50,162,44,143,42,122r,-8l68,60r43,-7l175,53r-7,-9l153,32,136,24,116,19,92,17xe" fillcolor="#231f20" stroked="f">
                <v:path arrowok="t"/>
              </v:shape>
              <v:shape id="_x0000_s3839" style="position:absolute;top:17;width:195;height:206" coordorigin=",17" coordsize="195,206" path="m175,53r-64,l128,62r18,19l151,100r1,26l149,145r-7,18l127,180r-17,7l85,188r90,l180,181r8,-18l193,143r1,-24l193,97,187,77,179,59r-4,-6xe" fillcolor="#231f20" stroked="f">
                <v:path arrowok="t"/>
              </v:shape>
            </v:group>
            <v:group id="_x0000_s3840" style="position:absolute;left:226;top:20;width:154;height:201" coordorigin="226,20" coordsize="154,201">
              <v:shape id="_x0000_s3841" style="position:absolute;left:226;top:20;width:154;height:201" coordorigin="226,20" coordsize="154,201" path="m291,20r-65,l226,221r40,l266,145r29,l363,128r11,-17l266,111r,-57l374,54,368,43,360,33,350,26,334,22,317,21,291,20xe" fillcolor="#231f20" stroked="f">
                <v:path arrowok="t"/>
              </v:shape>
              <v:shape id="_x0000_s3842" style="position:absolute;left:226;top:20;width:154;height:201" coordorigin="226,20" coordsize="154,201" path="m374,54r-74,l310,55r5,1l322,57r5,3l336,69r2,6l338,88r-34,23l374,111r3,-6l379,94r,-13l376,60r-2,-6xe" fillcolor="#231f20" stroked="f">
                <v:path arrowok="t"/>
              </v:shape>
            </v:group>
            <v:group id="_x0000_s3843" style="position:absolute;left:413;top:204;width:153;height:2" coordorigin="413,204" coordsize="153,2">
              <v:shape id="_x0000_s3844" style="position:absolute;left:413;top:204;width:153;height:2" coordorigin="413,204" coordsize="153,0" path="m413,204r152,e" filled="f" strokecolor="#231f20" strokeweight="1.7pt">
                <v:path arrowok="t"/>
              </v:shape>
            </v:group>
            <v:group id="_x0000_s3845" style="position:absolute;left:413;top:160;width:41;height:2" coordorigin="413,160" coordsize="41,2">
              <v:shape id="_x0000_s3846" style="position:absolute;left:413;top:160;width:41;height:2" coordorigin="413,160" coordsize="41,0" path="m413,160r40,e" filled="f" strokecolor="#231f20" strokeweight="2.7pt">
                <v:path arrowok="t"/>
              </v:shape>
            </v:group>
            <v:group id="_x0000_s3847" style="position:absolute;left:413;top:116;width:142;height:2" coordorigin="413,116" coordsize="142,2">
              <v:shape id="_x0000_s3848" style="position:absolute;left:413;top:116;width:142;height:2" coordorigin="413,116" coordsize="142,0" path="m413,116r141,e" filled="f" strokecolor="#231f20" strokeweight="1.7pt">
                <v:path arrowok="t"/>
              </v:shape>
            </v:group>
            <v:group id="_x0000_s3849" style="position:absolute;left:413;top:77;width:41;height:2" coordorigin="413,77" coordsize="41,2">
              <v:shape id="_x0000_s3850" style="position:absolute;left:413;top:77;width:41;height:2" coordorigin="413,77" coordsize="41,0" path="m413,77r40,e" filled="f" strokecolor="#231f20" strokeweight="2.2pt">
                <v:path arrowok="t"/>
              </v:shape>
            </v:group>
            <v:group id="_x0000_s3851" style="position:absolute;left:413;top:38;width:149;height:2" coordorigin="413,38" coordsize="149,2">
              <v:shape id="_x0000_s3852" style="position:absolute;left:413;top:38;width:149;height:2" coordorigin="413,38" coordsize="149,0" path="m413,38r148,e" filled="f" strokecolor="#231f20" strokeweight="1.7pt">
                <v:path arrowok="t"/>
              </v:shape>
            </v:group>
            <v:group id="_x0000_s3853" style="position:absolute;left:599;top:20;width:181;height:201" coordorigin="599,20" coordsize="181,201">
              <v:shape id="_x0000_s3854" style="position:absolute;left:599;top:20;width:181;height:201" coordorigin="599,20" coordsize="181,201" path="m685,20r-86,l599,221r41,l640,137r79,l715,131r20,-6l750,114r8,-9l640,105r,-51l761,54,749,36r-8,-7l727,24,709,21,685,20xe" fillcolor="#231f20" stroked="f">
                <v:path arrowok="t"/>
              </v:shape>
              <v:shape id="_x0000_s3855" style="position:absolute;left:599;top:20;width:181;height:201" coordorigin="599,20" coordsize="181,201" path="m719,137r-62,l664,138r5,1l731,221r49,l755,182r-9,-16l738,155,727,143r-8,-6l719,137xe" fillcolor="#231f20" stroked="f">
                <v:path arrowok="t"/>
              </v:shape>
              <v:shape id="_x0000_s3856" style="position:absolute;left:599;top:20;width:181;height:201" coordorigin="599,20" coordsize="181,201" path="m761,54r-73,l698,54r3,1l708,56r5,3l720,67r2,5l722,85r-33,20l758,105r1,-1l763,91r,-26l761,54xe" fillcolor="#231f20" stroked="f">
                <v:path arrowok="t"/>
              </v:shape>
            </v:group>
            <v:group id="_x0000_s3857" style="position:absolute;left:781;top:20;width:202;height:201" coordorigin="781,20" coordsize="202,201">
              <v:shape id="_x0000_s3858" style="position:absolute;left:781;top:20;width:202;height:201" coordorigin="781,20" coordsize="202,201" path="m902,20r-43,l781,221r43,l841,175r123,l951,141r-98,l880,67r41,l902,20xe" fillcolor="#231f20" stroked="f">
                <v:path arrowok="t"/>
              </v:shape>
              <v:shape id="_x0000_s3859" style="position:absolute;left:781;top:20;width:202;height:201" coordorigin="781,20" coordsize="202,201" path="m964,175r-43,l938,221r44,l964,175xe" fillcolor="#231f20" stroked="f">
                <v:path arrowok="t"/>
              </v:shape>
              <v:shape id="_x0000_s3860" style="position:absolute;left:781;top:20;width:202;height:201" coordorigin="781,20" coordsize="202,201" path="m921,67r-41,l908,141r43,l921,67xe" fillcolor="#231f20" stroked="f">
                <v:path arrowok="t"/>
              </v:shape>
            </v:group>
            <v:group id="_x0000_s3861" style="position:absolute;left:1048;top:54;width:2;height:167" coordorigin="1048,54" coordsize="2,167">
              <v:shape id="_x0000_s3862" style="position:absolute;left:1048;top:54;width:2;height:167" coordorigin="1048,54" coordsize="0,167" path="m1048,54r,167e" filled="f" strokecolor="#231f20" strokeweight=".71439mm">
                <v:path arrowok="t"/>
              </v:shape>
            </v:group>
            <v:group id="_x0000_s3863" style="position:absolute;left:969;top:37;width:160;height:2" coordorigin="969,37" coordsize="160,2">
              <v:shape id="_x0000_s3864" style="position:absolute;left:969;top:37;width:160;height:2" coordorigin="969,37" coordsize="160,0" path="m969,37r159,e" filled="f" strokecolor="#231f20" strokeweight=".59831mm">
                <v:path arrowok="t"/>
              </v:shape>
            </v:group>
            <v:group id="_x0000_s3865" style="position:absolute;left:1173;top:20;width:2;height:201" coordorigin="1173,20" coordsize="2,201">
              <v:shape id="_x0000_s3866" style="position:absolute;left:1173;top:20;width:2;height:201" coordorigin="1173,20" coordsize="0,201" path="m1173,20r,201e" filled="f" strokecolor="#231f20" strokeweight=".71367mm">
                <v:path arrowok="t"/>
              </v:shape>
            </v:group>
            <v:group id="_x0000_s3867" style="position:absolute;left:1224;top:17;width:195;height:206" coordorigin="1224,17" coordsize="195,206">
              <v:shape id="_x0000_s3868" style="position:absolute;left:1224;top:17;width:195;height:206" coordorigin="1224,17" coordsize="195,206" path="m1316,17r-67,28l1224,119r,7l1224,132r34,72l1340,223r20,-5l1377,209r16,-13l1398,188r-89,l1292,180r-18,-18l1267,143r-2,-21l1265,114r26,-54l1335,53r63,l1391,44,1377,32r-17,-8l1340,19r-24,-2xe" fillcolor="#231f20" stroked="f">
                <v:path arrowok="t"/>
              </v:shape>
              <v:shape id="_x0000_s3869" style="position:absolute;left:1224;top:17;width:195;height:206" coordorigin="1224,17" coordsize="195,206" path="m1398,53r-63,l1352,62r17,19l1374,100r2,26l1373,145r-8,18l1351,180r-17,7l1309,188r89,l1404,181r8,-18l1416,143r2,-24l1416,97r-5,-20l1403,59r-5,-6xe" fillcolor="#231f20" stroked="f">
                <v:path arrowok="t"/>
              </v:shape>
            </v:group>
            <v:group id="_x0000_s3870" style="position:absolute;left:1450;top:20;width:160;height:201" coordorigin="1450,20" coordsize="160,201">
              <v:shape id="_x0000_s3871" style="position:absolute;left:1450;top:20;width:160;height:201" coordorigin="1450,20" coordsize="160,201" path="m1489,20r-39,l1450,221r38,l1488,90r44,l1489,20xe" fillcolor="#231f20" stroked="f">
                <v:path arrowok="t"/>
              </v:shape>
              <v:shape id="_x0000_s3872" style="position:absolute;left:1450;top:20;width:160;height:201" coordorigin="1450,20" coordsize="160,201" path="m1532,90r-44,l1568,221r41,l1609,154r-38,l1532,90xe" fillcolor="#231f20" stroked="f">
                <v:path arrowok="t"/>
              </v:shape>
              <v:shape id="_x0000_s3873" style="position:absolute;left:1450;top:20;width:160;height:201" coordorigin="1450,20" coordsize="160,201" path="m1609,20r-38,l1571,154r38,l1609,20xe" fillcolor="#231f20" stroked="f">
                <v:path arrowok="t"/>
              </v:shape>
            </v:group>
            <w10:anchorlock/>
          </v:group>
        </w:pict>
      </w:r>
      <w:r>
        <w:rPr>
          <w:rFonts w:ascii="Microsoft YaHei"/>
          <w:position w:val="-5"/>
        </w:rPr>
        <w:tab/>
      </w:r>
      <w:r>
        <w:rPr>
          <w:rFonts w:ascii="Microsoft YaHei"/>
          <w:position w:val="-1"/>
        </w:rPr>
      </w:r>
      <w:r>
        <w:rPr>
          <w:rFonts w:ascii="Microsoft YaHei"/>
          <w:position w:val="-1"/>
        </w:rPr>
        <w:pict>
          <v:group id="_x0000_s3874" style="width:71.6pt;height:12.05pt;mso-position-horizontal-relative:char;mso-position-vertical-relative:line" coordsize="1432,241">
            <v:group id="_x0000_s3875" style="position:absolute;top:17;width:174;height:207" coordorigin=",17" coordsize="174,207">
              <v:shape id="_x0000_s3876" style="position:absolute;top:17;width:174;height:207" coordorigin=",17" coordsize="174,207" path="m89,17l17,54,,137r3,18l39,209r61,15l117,220r18,-8l155,197r5,-8l101,189r-16,l42,132r,-30l46,82,55,67,64,57,76,51r86,l162,50,147,34,131,24,112,19,89,17xe" fillcolor="#231f20" stroked="f">
                <v:path arrowok="t"/>
              </v:shape>
              <v:shape id="_x0000_s3877" style="position:absolute;top:17;width:174;height:207" coordorigin=",17" coordsize="174,207" path="m135,147r-4,15l126,172r-16,14l101,189r59,l166,180r8,-21l135,147xe" fillcolor="#231f20" stroked="f">
                <v:path arrowok="t"/>
              </v:shape>
              <v:shape id="_x0000_s3878" style="position:absolute;top:17;width:174;height:207" coordorigin=",17" coordsize="174,207" path="m162,51r-60,l111,54r15,12l131,75r2,10l171,67,162,51xe" fillcolor="#231f20" stroked="f">
                <v:path arrowok="t"/>
              </v:shape>
            </v:group>
            <v:group id="_x0000_s3879" style="position:absolute;left:210;top:204;width:142;height:2" coordorigin="210,204" coordsize="142,2">
              <v:shape id="_x0000_s3880" style="position:absolute;left:210;top:204;width:142;height:2" coordorigin="210,204" coordsize="142,0" path="m210,204r141,e" filled="f" strokecolor="#231f20" strokeweight="1.7pt">
                <v:path arrowok="t"/>
              </v:shape>
            </v:group>
            <v:group id="_x0000_s3881" style="position:absolute;left:230;top:23;width:2;height:164" coordorigin="230,23" coordsize="2,164">
              <v:shape id="_x0000_s3882" style="position:absolute;left:230;top:23;width:2;height:164" coordorigin="230,23" coordsize="0,164" path="m230,23r,164e" filled="f" strokecolor="#231f20" strokeweight=".71403mm">
                <v:path arrowok="t"/>
              </v:shape>
            </v:group>
            <v:group id="_x0000_s3883" style="position:absolute;left:380;top:204;width:153;height:2" coordorigin="380,204" coordsize="153,2">
              <v:shape id="_x0000_s3884" style="position:absolute;left:380;top:204;width:153;height:2" coordorigin="380,204" coordsize="153,0" path="m380,204r152,e" filled="f" strokecolor="#231f20" strokeweight="1.7pt">
                <v:path arrowok="t"/>
              </v:shape>
            </v:group>
            <v:group id="_x0000_s3885" style="position:absolute;left:380;top:160;width:41;height:2" coordorigin="380,160" coordsize="41,2">
              <v:shape id="_x0000_s3886" style="position:absolute;left:380;top:160;width:41;height:2" coordorigin="380,160" coordsize="41,0" path="m380,160r40,e" filled="f" strokecolor="#231f20" strokeweight="2.7pt">
                <v:path arrowok="t"/>
              </v:shape>
            </v:group>
            <v:group id="_x0000_s3887" style="position:absolute;left:380;top:116;width:142;height:2" coordorigin="380,116" coordsize="142,2">
              <v:shape id="_x0000_s3888" style="position:absolute;left:380;top:116;width:142;height:2" coordorigin="380,116" coordsize="142,0" path="m380,116r141,e" filled="f" strokecolor="#231f20" strokeweight="1.7pt">
                <v:path arrowok="t"/>
              </v:shape>
            </v:group>
            <v:group id="_x0000_s3889" style="position:absolute;left:380;top:77;width:41;height:2" coordorigin="380,77" coordsize="41,2">
              <v:shape id="_x0000_s3890" style="position:absolute;left:380;top:77;width:41;height:2" coordorigin="380,77" coordsize="41,0" path="m380,77r40,e" filled="f" strokecolor="#231f20" strokeweight="2.2pt">
                <v:path arrowok="t"/>
              </v:shape>
            </v:group>
            <v:group id="_x0000_s3891" style="position:absolute;left:380;top:38;width:149;height:2" coordorigin="380,38" coordsize="149,2">
              <v:shape id="_x0000_s3892" style="position:absolute;left:380;top:38;width:149;height:2" coordorigin="380,38" coordsize="149,0" path="m380,38r148,e" filled="f" strokecolor="#231f20" strokeweight="1.7pt">
                <v:path arrowok="t"/>
              </v:shape>
            </v:group>
            <v:group id="_x0000_s3893" style="position:absolute;left:546;top:20;width:202;height:201" coordorigin="546,20" coordsize="202,201">
              <v:shape id="_x0000_s3894" style="position:absolute;left:546;top:20;width:202;height:201" coordorigin="546,20" coordsize="202,201" path="m667,20r-43,l546,221r43,l606,175r123,l715,141r-97,l645,67r41,l667,20xe" fillcolor="#231f20" stroked="f">
                <v:path arrowok="t"/>
              </v:shape>
              <v:shape id="_x0000_s3895" style="position:absolute;left:546;top:20;width:202;height:201" coordorigin="546,20" coordsize="202,201" path="m729,175r-43,l703,221r44,l729,175xe" fillcolor="#231f20" stroked="f">
                <v:path arrowok="t"/>
              </v:shape>
              <v:shape id="_x0000_s3896" style="position:absolute;left:546;top:20;width:202;height:201" coordorigin="546,20" coordsize="202,201" path="m686,67r-41,l673,141r42,l686,67xe" fillcolor="#231f20" stroked="f">
                <v:path arrowok="t"/>
              </v:shape>
            </v:group>
            <v:group id="_x0000_s3897" style="position:absolute;left:769;top:20;width:160;height:201" coordorigin="769,20" coordsize="160,201">
              <v:shape id="_x0000_s3898" style="position:absolute;left:769;top:20;width:160;height:201" coordorigin="769,20" coordsize="160,201" path="m808,20r-39,l769,221r38,l807,90r44,l808,20xe" fillcolor="#231f20" stroked="f">
                <v:path arrowok="t"/>
              </v:shape>
              <v:shape id="_x0000_s3899" style="position:absolute;left:769;top:20;width:160;height:201" coordorigin="769,20" coordsize="160,201" path="m851,90r-44,l887,221r41,l928,154r-38,l851,90xe" fillcolor="#231f20" stroked="f">
                <v:path arrowok="t"/>
              </v:shape>
              <v:shape id="_x0000_s3900" style="position:absolute;left:769;top:20;width:160;height:201" coordorigin="769,20" coordsize="160,201" path="m928,20r-38,l890,154r38,l928,20xe" fillcolor="#231f20" stroked="f">
                <v:path arrowok="t"/>
              </v:shape>
            </v:group>
            <v:group id="_x0000_s3901" style="position:absolute;left:990;top:20;width:2;height:201" coordorigin="990,20" coordsize="2,201">
              <v:shape id="_x0000_s3902" style="position:absolute;left:990;top:20;width:2;height:201" coordorigin="990,20" coordsize="0,201" path="m990,20r,201e" filled="f" strokecolor="#231f20" strokeweight=".71367mm">
                <v:path arrowok="t"/>
              </v:shape>
            </v:group>
            <v:group id="_x0000_s3903" style="position:absolute;left:1049;top:20;width:160;height:201" coordorigin="1049,20" coordsize="160,201">
              <v:shape id="_x0000_s3904" style="position:absolute;left:1049;top:20;width:160;height:201" coordorigin="1049,20" coordsize="160,201" path="m1088,20r-39,l1049,221r38,l1087,90r44,l1088,20xe" fillcolor="#231f20" stroked="f">
                <v:path arrowok="t"/>
              </v:shape>
              <v:shape id="_x0000_s3905" style="position:absolute;left:1049;top:20;width:160;height:201" coordorigin="1049,20" coordsize="160,201" path="m1131,90r-44,l1167,221r41,l1208,154r-38,l1131,90xe" fillcolor="#231f20" stroked="f">
                <v:path arrowok="t"/>
              </v:shape>
              <v:shape id="_x0000_s3906" style="position:absolute;left:1049;top:20;width:160;height:201" coordorigin="1049,20" coordsize="160,201" path="m1208,20r-38,l1170,154r38,l1208,20xe" fillcolor="#231f20" stroked="f">
                <v:path arrowok="t"/>
              </v:shape>
            </v:group>
            <v:group id="_x0000_s3907" style="position:absolute;left:1244;top:17;width:188;height:207" coordorigin="1244,17" coordsize="188,207">
              <v:shape id="_x0000_s3908" style="position:absolute;left:1244;top:17;width:188;height:207" coordorigin="1244,17" coordsize="188,207" path="m1339,17r-58,19l1245,104r-1,24l1247,145r31,56l1358,223r19,-3l1398,214r19,-10l1431,193r,-4l1351,189r-20,-1l1287,129r,-29l1293,81r12,-17l1322,55r21,-4l1418,51r-4,-6l1398,30r-15,-7l1363,18r-24,-1xe" fillcolor="#231f20" stroked="f">
                <v:path arrowok="t"/>
              </v:shape>
              <v:shape id="_x0000_s3909" style="position:absolute;left:1244;top:17;width:188;height:207" coordorigin="1244,17" coordsize="188,207" path="m1431,113r-87,l1344,147r46,l1390,172r-6,5l1377,181r-17,7l1351,189r80,l1431,113xe" fillcolor="#231f20" stroked="f">
                <v:path arrowok="t"/>
              </v:shape>
              <v:shape id="_x0000_s3910" style="position:absolute;left:1244;top:17;width:188;height:207" coordorigin="1244,17" coordsize="188,207" path="m1418,51r-63,l1365,54r15,12l1386,73r3,10l1424,62r-6,-11xe" fillcolor="#231f20" stroked="f">
                <v:path arrowok="t"/>
              </v:shape>
            </v:group>
            <w10:anchorlock/>
          </v:group>
        </w:pict>
      </w:r>
      <w:r>
        <w:rPr>
          <w:rFonts w:ascii="Times New Roman"/>
          <w:spacing w:val="91"/>
          <w:position w:val="-1"/>
        </w:rPr>
        <w:t xml:space="preserve"> </w:t>
      </w:r>
      <w:r>
        <w:rPr>
          <w:rFonts w:ascii="Microsoft YaHei"/>
          <w:spacing w:val="91"/>
        </w:rPr>
      </w:r>
      <w:r>
        <w:rPr>
          <w:rFonts w:ascii="Microsoft YaHei"/>
          <w:spacing w:val="91"/>
        </w:rPr>
        <w:pict>
          <v:group id="_x0000_s3911" style="width:29.65pt;height:10.05pt;mso-position-horizontal-relative:char;mso-position-vertical-relative:line" coordsize="593,201">
            <v:group id="_x0000_s3912" style="position:absolute;width:202;height:201" coordsize="202,201">
              <v:shape id="_x0000_s3913" style="position:absolute;width:202;height:201" coordsize="202,201" path="m121,l78,,,200r43,l59,155r124,l169,121r-97,l99,47r41,l121,xe" fillcolor="#231f20" stroked="f">
                <v:path arrowok="t"/>
              </v:shape>
              <v:shape id="_x0000_s3914" style="position:absolute;width:202;height:201" coordsize="202,201" path="m183,155r-43,l157,200r44,l183,155xe" fillcolor="#231f20" stroked="f">
                <v:path arrowok="t"/>
              </v:shape>
              <v:shape id="_x0000_s3915" style="position:absolute;width:202;height:201" coordsize="202,201" path="m140,47r-41,l127,121r42,l140,47xe" fillcolor="#231f20" stroked="f">
                <v:path arrowok="t"/>
              </v:shape>
            </v:group>
            <v:group id="_x0000_s3916" style="position:absolute;left:223;width:160;height:201" coordorigin="223" coordsize="160,201">
              <v:shape id="_x0000_s3917" style="position:absolute;left:223;width:160;height:201" coordorigin="223" coordsize="160,201" path="m262,l223,r,200l261,200r,-130l305,70,262,xe" fillcolor="#231f20" stroked="f">
                <v:path arrowok="t"/>
              </v:shape>
              <v:shape id="_x0000_s3918" style="position:absolute;left:223;width:160;height:201" coordorigin="223" coordsize="160,201" path="m305,70r-44,l341,200r41,l382,134r-38,l305,70xe" fillcolor="#231f20" stroked="f">
                <v:path arrowok="t"/>
              </v:shape>
              <v:shape id="_x0000_s3919" style="position:absolute;left:223;width:160;height:201" coordorigin="223" coordsize="160,201" path="m382,l344,r,134l382,134,382,xe" fillcolor="#231f20" stroked="f">
                <v:path arrowok="t"/>
              </v:shape>
            </v:group>
            <v:group id="_x0000_s3920" style="position:absolute;left:425;width:168;height:201" coordorigin="425" coordsize="168,201">
              <v:shape id="_x0000_s3921" style="position:absolute;left:425;width:168;height:201" coordorigin="425" coordsize="168,201" path="m515,l425,r,200l516,200r12,-1l537,196r17,-8l571,174r4,-7l465,167r,-133l577,34r-2,-3l559,13,549,7,528,1,515,xe" fillcolor="#231f20" stroked="f">
                <v:path arrowok="t"/>
              </v:shape>
              <v:shape id="_x0000_s3922" style="position:absolute;left:425;width:168;height:201" coordorigin="425" coordsize="168,201" path="m577,34r-77,l511,35r5,1l551,85r,31l515,166r-8,1l575,167r5,-8l589,136r3,-18l592,93,590,72,586,55,582,42r-5,-8xe" fillcolor="#231f20" stroked="f">
                <v:path arrowok="t"/>
              </v:shape>
            </v:group>
            <w10:anchorlock/>
          </v:group>
        </w:pict>
      </w:r>
      <w:r>
        <w:rPr>
          <w:rFonts w:ascii="Times New Roman"/>
          <w:spacing w:val="123"/>
        </w:rPr>
        <w:t xml:space="preserve"> </w:t>
      </w:r>
      <w:r>
        <w:rPr>
          <w:rFonts w:ascii="Microsoft YaHei"/>
          <w:spacing w:val="123"/>
          <w:position w:val="-1"/>
        </w:rPr>
      </w:r>
      <w:r>
        <w:rPr>
          <w:rFonts w:ascii="Microsoft YaHei"/>
          <w:spacing w:val="123"/>
          <w:position w:val="-1"/>
        </w:rPr>
        <w:pict>
          <v:group id="_x0000_s3923" style="width:102.65pt;height:12.05pt;mso-position-horizontal-relative:char;mso-position-vertical-relative:line" coordsize="2053,241">
            <v:group id="_x0000_s3924" style="position:absolute;top:20;width:194;height:201" coordorigin=",20" coordsize="194,201">
              <v:shape id="_x0000_s3925" style="position:absolute;top:20;width:194;height:201" coordorigin=",20" coordsize="194,201" path="m61,20l,20,,221r38,l38,63r34,l61,20xe" fillcolor="#231f20" stroked="f">
                <v:path arrowok="t"/>
              </v:shape>
              <v:shape id="_x0000_s3926" style="position:absolute;top:20;width:194;height:201" coordorigin=",20" coordsize="194,201" path="m72,63r-34,l77,221r39,l132,157r-35,l72,63xe" fillcolor="#231f20" stroked="f">
                <v:path arrowok="t"/>
              </v:shape>
              <v:shape id="_x0000_s3927" style="position:absolute;top:20;width:194;height:201" coordorigin=",20" coordsize="194,201" path="m194,63r-38,l156,221r38,l194,63xe" fillcolor="#231f20" stroked="f">
                <v:path arrowok="t"/>
              </v:shape>
              <v:shape id="_x0000_s3928" style="position:absolute;top:20;width:194;height:201" coordorigin=",20" coordsize="194,201" path="m194,20r-61,l97,157r35,l156,63r38,l194,20xe" fillcolor="#231f20" stroked="f">
                <v:path arrowok="t"/>
              </v:shape>
            </v:group>
            <v:group id="_x0000_s3929" style="position:absolute;left:213;top:20;width:202;height:201" coordorigin="213,20" coordsize="202,201">
              <v:shape id="_x0000_s3930" style="position:absolute;left:213;top:20;width:202;height:201" coordorigin="213,20" coordsize="202,201" path="m334,20r-43,l213,221r43,l273,175r123,l383,141r-98,l312,67r41,l334,20xe" fillcolor="#231f20" stroked="f">
                <v:path arrowok="t"/>
              </v:shape>
              <v:shape id="_x0000_s3931" style="position:absolute;left:213;top:20;width:202;height:201" coordorigin="213,20" coordsize="202,201" path="m396,175r-43,l370,221r45,l396,175xe" fillcolor="#231f20" stroked="f">
                <v:path arrowok="t"/>
              </v:shape>
              <v:shape id="_x0000_s3932" style="position:absolute;left:213;top:20;width:202;height:201" coordorigin="213,20" coordsize="202,201" path="m353,67r-41,l340,141r43,l353,67xe" fillcolor="#231f20" stroked="f">
                <v:path arrowok="t"/>
              </v:shape>
            </v:group>
            <v:group id="_x0000_s3933" style="position:absolute;left:455;top:20;width:2;height:201" coordorigin="455,20" coordsize="2,201">
              <v:shape id="_x0000_s3934" style="position:absolute;left:455;top:20;width:2;height:201" coordorigin="455,20" coordsize="0,201" path="m455,20r,201e" filled="f" strokecolor="#231f20" strokeweight=".71367mm">
                <v:path arrowok="t"/>
              </v:shape>
            </v:group>
            <v:group id="_x0000_s3935" style="position:absolute;left:514;top:20;width:160;height:201" coordorigin="514,20" coordsize="160,201">
              <v:shape id="_x0000_s3936" style="position:absolute;left:514;top:20;width:160;height:201" coordorigin="514,20" coordsize="160,201" path="m554,20r-40,l514,221r38,l552,90r44,l554,20xe" fillcolor="#231f20" stroked="f">
                <v:path arrowok="t"/>
              </v:shape>
              <v:shape id="_x0000_s3937" style="position:absolute;left:514;top:20;width:160;height:201" coordorigin="514,20" coordsize="160,201" path="m596,90r-44,l633,221r40,l673,154r-37,l596,90xe" fillcolor="#231f20" stroked="f">
                <v:path arrowok="t"/>
              </v:shape>
              <v:shape id="_x0000_s3938" style="position:absolute;left:514;top:20;width:160;height:201" coordorigin="514,20" coordsize="160,201" path="m673,20r-37,l636,154r37,l673,20xe" fillcolor="#231f20" stroked="f">
                <v:path arrowok="t"/>
              </v:shape>
            </v:group>
            <v:group id="_x0000_s3939" style="position:absolute;left:781;top:54;width:2;height:167" coordorigin="781,54" coordsize="2,167">
              <v:shape id="_x0000_s3940" style="position:absolute;left:781;top:54;width:2;height:167" coordorigin="781,54" coordsize="0,167" path="m781,54r,167e" filled="f" strokecolor="#231f20" strokeweight=".71403mm">
                <v:path arrowok="t"/>
              </v:shape>
            </v:group>
            <v:group id="_x0000_s3941" style="position:absolute;left:702;top:37;width:160;height:2" coordorigin="702,37" coordsize="160,2">
              <v:shape id="_x0000_s3942" style="position:absolute;left:702;top:37;width:160;height:2" coordorigin="702,37" coordsize="160,0" path="m702,37r159,e" filled="f" strokecolor="#231f20" strokeweight=".59831mm">
                <v:path arrowok="t"/>
              </v:shape>
            </v:group>
            <v:group id="_x0000_s3943" style="position:absolute;left:887;top:204;width:153;height:2" coordorigin="887,204" coordsize="153,2">
              <v:shape id="_x0000_s3944" style="position:absolute;left:887;top:204;width:153;height:2" coordorigin="887,204" coordsize="153,0" path="m887,204r152,e" filled="f" strokecolor="#231f20" strokeweight="1.7pt">
                <v:path arrowok="t"/>
              </v:shape>
            </v:group>
            <v:group id="_x0000_s3945" style="position:absolute;left:887;top:160;width:41;height:2" coordorigin="887,160" coordsize="41,2">
              <v:shape id="_x0000_s3946" style="position:absolute;left:887;top:160;width:41;height:2" coordorigin="887,160" coordsize="41,0" path="m887,160r40,e" filled="f" strokecolor="#231f20" strokeweight="2.7pt">
                <v:path arrowok="t"/>
              </v:shape>
            </v:group>
            <v:group id="_x0000_s3947" style="position:absolute;left:887;top:116;width:142;height:2" coordorigin="887,116" coordsize="142,2">
              <v:shape id="_x0000_s3948" style="position:absolute;left:887;top:116;width:142;height:2" coordorigin="887,116" coordsize="142,0" path="m887,116r141,e" filled="f" strokecolor="#231f20" strokeweight="1.7pt">
                <v:path arrowok="t"/>
              </v:shape>
            </v:group>
            <v:group id="_x0000_s3949" style="position:absolute;left:887;top:77;width:41;height:2" coordorigin="887,77" coordsize="41,2">
              <v:shape id="_x0000_s3950" style="position:absolute;left:887;top:77;width:41;height:2" coordorigin="887,77" coordsize="41,0" path="m887,77r40,e" filled="f" strokecolor="#231f20" strokeweight="2.2pt">
                <v:path arrowok="t"/>
              </v:shape>
            </v:group>
            <v:group id="_x0000_s3951" style="position:absolute;left:887;top:38;width:149;height:2" coordorigin="887,38" coordsize="149,2">
              <v:shape id="_x0000_s3952" style="position:absolute;left:887;top:38;width:149;height:2" coordorigin="887,38" coordsize="149,0" path="m887,38r149,e" filled="f" strokecolor="#231f20" strokeweight="1.7pt">
                <v:path arrowok="t"/>
              </v:shape>
            </v:group>
            <v:group id="_x0000_s3953" style="position:absolute;left:1074;top:20;width:160;height:201" coordorigin="1074,20" coordsize="160,201">
              <v:shape id="_x0000_s3954" style="position:absolute;left:1074;top:20;width:160;height:201" coordorigin="1074,20" coordsize="160,201" path="m1114,20r-40,l1074,221r38,l1112,90r44,l1114,20xe" fillcolor="#231f20" stroked="f">
                <v:path arrowok="t"/>
              </v:shape>
              <v:shape id="_x0000_s3955" style="position:absolute;left:1074;top:20;width:160;height:201" coordorigin="1074,20" coordsize="160,201" path="m1156,90r-44,l1193,221r40,l1233,154r-37,l1156,90xe" fillcolor="#231f20" stroked="f">
                <v:path arrowok="t"/>
              </v:shape>
              <v:shape id="_x0000_s3956" style="position:absolute;left:1074;top:20;width:160;height:201" coordorigin="1074,20" coordsize="160,201" path="m1233,20r-37,l1196,154r37,l1233,20xe" fillcolor="#231f20" stroked="f">
                <v:path arrowok="t"/>
              </v:shape>
            </v:group>
            <v:group id="_x0000_s3957" style="position:absolute;left:1256;top:20;width:202;height:201" coordorigin="1256,20" coordsize="202,201">
              <v:shape id="_x0000_s3958" style="position:absolute;left:1256;top:20;width:202;height:201" coordorigin="1256,20" coordsize="202,201" path="m1376,20r-42,l1256,221r43,l1315,175r124,l1425,141r-97,l1355,67r40,l1376,20xe" fillcolor="#231f20" stroked="f">
                <v:path arrowok="t"/>
              </v:shape>
              <v:shape id="_x0000_s3959" style="position:absolute;left:1256;top:20;width:202;height:201" coordorigin="1256,20" coordsize="202,201" path="m1439,175r-44,l1413,221r44,l1439,175xe" fillcolor="#231f20" stroked="f">
                <v:path arrowok="t"/>
              </v:shape>
              <v:shape id="_x0000_s3960" style="position:absolute;left:1256;top:20;width:202;height:201" coordorigin="1256,20" coordsize="202,201" path="m1395,67r-40,l1382,141r43,l1395,67xe" fillcolor="#231f20" stroked="f">
                <v:path arrowok="t"/>
              </v:shape>
            </v:group>
            <v:group id="_x0000_s3961" style="position:absolute;left:1479;top:20;width:160;height:201" coordorigin="1479,20" coordsize="160,201">
              <v:shape id="_x0000_s3962" style="position:absolute;left:1479;top:20;width:160;height:201" coordorigin="1479,20" coordsize="160,201" path="m1518,20r-39,l1479,221r37,l1516,90r45,l1518,20xe" fillcolor="#231f20" stroked="f">
                <v:path arrowok="t"/>
              </v:shape>
              <v:shape id="_x0000_s3963" style="position:absolute;left:1479;top:20;width:160;height:201" coordorigin="1479,20" coordsize="160,201" path="m1561,90r-45,l1597,221r41,l1638,154r-38,l1561,90xe" fillcolor="#231f20" stroked="f">
                <v:path arrowok="t"/>
              </v:shape>
              <v:shape id="_x0000_s3964" style="position:absolute;left:1479;top:20;width:160;height:201" coordorigin="1479,20" coordsize="160,201" path="m1638,20r-38,l1600,154r38,l1638,20xe" fillcolor="#231f20" stroked="f">
                <v:path arrowok="t"/>
              </v:shape>
            </v:group>
            <v:group id="_x0000_s3965" style="position:absolute;left:1674;top:17;width:174;height:207" coordorigin="1674,17" coordsize="174,207">
              <v:shape id="_x0000_s3966" style="position:absolute;left:1674;top:17;width:174;height:207" coordorigin="1674,17" coordsize="174,207" path="m1763,17r-72,37l1674,137r3,18l1713,209r61,15l1791,220r18,-8l1829,197r5,-8l1775,189r-16,l1716,132r,-30l1720,82r9,-15l1738,57r12,-6l1836,51r,-1l1821,34,1805,24r-19,-5l1763,17xe" fillcolor="#231f20" stroked="f">
                <v:path arrowok="t"/>
              </v:shape>
              <v:shape id="_x0000_s3967" style="position:absolute;left:1674;top:17;width:174;height:207" coordorigin="1674,17" coordsize="174,207" path="m1809,147r-4,15l1800,172r-16,14l1775,189r59,l1840,180r8,-21l1809,147xe" fillcolor="#231f20" stroked="f">
                <v:path arrowok="t"/>
              </v:shape>
              <v:shape id="_x0000_s3968" style="position:absolute;left:1674;top:17;width:174;height:207" coordorigin="1674,17" coordsize="174,207" path="m1836,51r-60,l1785,54r15,12l1805,75r2,10l1845,67r-9,-16xe" fillcolor="#231f20" stroked="f">
                <v:path arrowok="t"/>
              </v:shape>
            </v:group>
            <v:group id="_x0000_s3969" style="position:absolute;left:1883;top:204;width:153;height:2" coordorigin="1883,204" coordsize="153,2">
              <v:shape id="_x0000_s3970" style="position:absolute;left:1883;top:204;width:153;height:2" coordorigin="1883,204" coordsize="153,0" path="m1883,204r152,e" filled="f" strokecolor="#231f20" strokeweight="1.7pt">
                <v:path arrowok="t"/>
              </v:shape>
            </v:group>
            <v:group id="_x0000_s3971" style="position:absolute;left:1883;top:160;width:41;height:2" coordorigin="1883,160" coordsize="41,2">
              <v:shape id="_x0000_s3972" style="position:absolute;left:1883;top:160;width:41;height:2" coordorigin="1883,160" coordsize="41,0" path="m1883,160r40,e" filled="f" strokecolor="#231f20" strokeweight="2.7pt">
                <v:path arrowok="t"/>
              </v:shape>
            </v:group>
            <v:group id="_x0000_s3973" style="position:absolute;left:1883;top:116;width:142;height:2" coordorigin="1883,116" coordsize="142,2">
              <v:shape id="_x0000_s3974" style="position:absolute;left:1883;top:116;width:142;height:2" coordorigin="1883,116" coordsize="142,0" path="m1883,116r141,e" filled="f" strokecolor="#231f20" strokeweight="1.7pt">
                <v:path arrowok="t"/>
              </v:shape>
            </v:group>
            <v:group id="_x0000_s3975" style="position:absolute;left:1883;top:77;width:41;height:2" coordorigin="1883,77" coordsize="41,2">
              <v:shape id="_x0000_s3976" style="position:absolute;left:1883;top:77;width:41;height:2" coordorigin="1883,77" coordsize="41,0" path="m1883,77r40,e" filled="f" strokecolor="#231f20" strokeweight="2.2pt">
                <v:path arrowok="t"/>
              </v:shape>
            </v:group>
            <v:group id="_x0000_s3977" style="position:absolute;left:1883;top:38;width:149;height:2" coordorigin="1883,38" coordsize="149,2">
              <v:shape id="_x0000_s3978" style="position:absolute;left:1883;top:38;width:149;height:2" coordorigin="1883,38" coordsize="149,0" path="m1883,38r148,e" filled="f" strokecolor="#231f20" strokeweight="1.7pt">
                <v:path arrowok="t"/>
              </v:shape>
            </v:group>
            <w10:anchorlock/>
          </v:group>
        </w:pict>
      </w:r>
    </w:p>
    <w:p w:rsidR="00BA66E2" w:rsidRDefault="00BA66E2">
      <w:pPr>
        <w:spacing w:before="11"/>
        <w:rPr>
          <w:rFonts w:ascii="Microsoft YaHei" w:eastAsia="Microsoft YaHei" w:hAnsi="Microsoft YaHei" w:cs="Microsoft YaHei"/>
          <w:sz w:val="3"/>
          <w:szCs w:val="3"/>
        </w:rPr>
      </w:pPr>
    </w:p>
    <w:p w:rsidR="00BA66E2" w:rsidRDefault="0033762A">
      <w:pPr>
        <w:tabs>
          <w:tab w:val="left" w:pos="8555"/>
        </w:tabs>
        <w:spacing w:line="118" w:lineRule="exact"/>
        <w:ind w:left="177"/>
        <w:rPr>
          <w:rFonts w:ascii="Microsoft YaHei" w:eastAsia="Microsoft YaHei" w:hAnsi="Microsoft YaHei" w:cs="Microsoft YaHei"/>
          <w:sz w:val="11"/>
          <w:szCs w:val="11"/>
        </w:rPr>
      </w:pPr>
      <w:r>
        <w:rPr>
          <w:rFonts w:ascii="Microsoft YaHei"/>
          <w:position w:val="-1"/>
          <w:sz w:val="11"/>
        </w:rPr>
      </w:r>
      <w:r>
        <w:rPr>
          <w:rFonts w:ascii="Microsoft YaHei"/>
          <w:position w:val="-1"/>
          <w:sz w:val="11"/>
        </w:rPr>
        <w:pict>
          <v:group id="_x0000_s3979" style="width:363.05pt;height:5.9pt;mso-position-horizontal-relative:char;mso-position-vertical-relative:line" coordsize="7261,118">
            <v:group id="_x0000_s3980" style="position:absolute;left:2;top:2;width:7257;height:114" coordorigin="2,2" coordsize="7257,114">
              <v:shape id="_x0000_s3981" style="position:absolute;left:2;top:2;width:7257;height:114" coordorigin="2,2" coordsize="7257,114" path="m2,2r7257,l7259,116,2,116,2,2xe" fillcolor="#bec0c2" stroked="f">
                <v:path arrowok="t"/>
              </v:shape>
            </v:group>
            <v:group id="_x0000_s3982" style="position:absolute;left:2;top:2;width:7257;height:114" coordorigin="2,2" coordsize="7257,114">
              <v:shape id="_x0000_s3983" style="position:absolute;left:2;top:2;width:7257;height:114" coordorigin="2,2" coordsize="7257,114" path="m2,2r7257,l7259,116,2,116,2,2xe" filled="f" strokecolor="#231f20" strokeweight=".07619mm">
                <v:path arrowok="t"/>
              </v:shape>
            </v:group>
            <w10:anchorlock/>
          </v:group>
        </w:pict>
      </w:r>
      <w:r>
        <w:rPr>
          <w:rFonts w:ascii="Microsoft YaHei"/>
          <w:position w:val="-1"/>
          <w:sz w:val="11"/>
        </w:rPr>
        <w:tab/>
      </w:r>
      <w:r>
        <w:rPr>
          <w:rFonts w:ascii="Microsoft YaHei"/>
          <w:position w:val="-1"/>
          <w:sz w:val="11"/>
        </w:rPr>
      </w:r>
      <w:r>
        <w:rPr>
          <w:rFonts w:ascii="Microsoft YaHei"/>
          <w:position w:val="-1"/>
          <w:sz w:val="11"/>
        </w:rPr>
        <w:pict>
          <v:group id="_x0000_s3984" style="width:363.15pt;height:5.9pt;mso-position-horizontal-relative:char;mso-position-vertical-relative:line" coordsize="7263,118">
            <v:group id="_x0000_s3985" style="position:absolute;left:2;top:2;width:7259;height:114" coordorigin="2,2" coordsize="7259,114">
              <v:shape id="_x0000_s3986" style="position:absolute;left:2;top:2;width:7259;height:114" coordorigin="2,2" coordsize="7259,114" path="m2,2r7258,l7260,116,2,116,2,2xe" fillcolor="#bec0c2" stroked="f">
                <v:path arrowok="t"/>
              </v:shape>
            </v:group>
            <v:group id="_x0000_s3987" style="position:absolute;left:2;top:2;width:7259;height:114" coordorigin="2,2" coordsize="7259,114">
              <v:shape id="_x0000_s3988" style="position:absolute;left:2;top:2;width:7259;height:114" coordorigin="2,2" coordsize="7259,114" path="m2,2r7258,l7260,116,2,116,2,2xe" filled="f" strokecolor="#231f20" strokeweight=".07619mm">
                <v:path arrowok="t"/>
              </v:shape>
            </v:group>
            <w10:anchorlock/>
          </v:group>
        </w:pict>
      </w:r>
    </w:p>
    <w:p w:rsidR="00BA66E2" w:rsidRDefault="00BA66E2">
      <w:pPr>
        <w:rPr>
          <w:rFonts w:ascii="Microsoft YaHei" w:eastAsia="Microsoft YaHei" w:hAnsi="Microsoft YaHei" w:cs="Microsoft YaHei"/>
          <w:sz w:val="18"/>
          <w:szCs w:val="18"/>
        </w:rPr>
      </w:pPr>
    </w:p>
    <w:p w:rsidR="00BA66E2" w:rsidRDefault="00BA66E2">
      <w:pPr>
        <w:rPr>
          <w:rFonts w:ascii="Microsoft YaHei" w:eastAsia="Microsoft YaHei" w:hAnsi="Microsoft YaHei" w:cs="Microsoft YaHei"/>
          <w:sz w:val="18"/>
          <w:szCs w:val="18"/>
        </w:rPr>
        <w:sectPr w:rsidR="00BA66E2">
          <w:pgSz w:w="16820" w:h="11900" w:orient="landscape"/>
          <w:pgMar w:top="360" w:right="500" w:bottom="880" w:left="360" w:header="0" w:footer="685" w:gutter="0"/>
          <w:cols w:space="720"/>
        </w:sectPr>
      </w:pPr>
    </w:p>
    <w:p w:rsidR="00BA66E2" w:rsidRDefault="00BA66E2">
      <w:pPr>
        <w:spacing w:before="2"/>
        <w:rPr>
          <w:rFonts w:ascii="Microsoft YaHei" w:eastAsia="Microsoft YaHei" w:hAnsi="Microsoft YaHei" w:cs="Microsoft YaHei"/>
          <w:sz w:val="10"/>
          <w:szCs w:val="10"/>
        </w:rPr>
      </w:pPr>
    </w:p>
    <w:p w:rsidR="00BA66E2" w:rsidRDefault="0033762A">
      <w:pPr>
        <w:pStyle w:val="BodyText"/>
      </w:pPr>
      <w:bookmarkStart w:id="6" w:name="页_6"/>
      <w:bookmarkEnd w:id="6"/>
      <w:r>
        <w:rPr>
          <w:color w:val="231F20"/>
        </w:rPr>
        <w:t>Warming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Times</w:t>
      </w:r>
    </w:p>
    <w:p w:rsidR="00BA66E2" w:rsidRDefault="00BA66E2">
      <w:pPr>
        <w:spacing w:before="11"/>
        <w:rPr>
          <w:rFonts w:ascii="Arial" w:eastAsia="Arial" w:hAnsi="Arial" w:cs="Arial"/>
          <w:sz w:val="16"/>
          <w:szCs w:val="16"/>
        </w:rPr>
      </w:pPr>
    </w:p>
    <w:p w:rsidR="00BA66E2" w:rsidRDefault="0033762A">
      <w:pPr>
        <w:pStyle w:val="BodyText"/>
      </w:pPr>
      <w:r>
        <w:rPr>
          <w:color w:val="231F20"/>
        </w:rPr>
        <w:t>The time necessary for warming depends on various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factors:</w:t>
      </w:r>
    </w:p>
    <w:p w:rsidR="00BA66E2" w:rsidRDefault="0033762A">
      <w:pPr>
        <w:pStyle w:val="ListParagraph"/>
        <w:numPr>
          <w:ilvl w:val="0"/>
          <w:numId w:val="2"/>
        </w:numPr>
        <w:tabs>
          <w:tab w:val="left" w:pos="491"/>
        </w:tabs>
        <w:spacing w:before="115"/>
        <w:ind w:hanging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Material and thickness of the</w:t>
      </w:r>
      <w:r>
        <w:rPr>
          <w:rFonts w:ascii="Arial"/>
          <w:color w:val="231F20"/>
          <w:spacing w:val="15"/>
          <w:sz w:val="18"/>
        </w:rPr>
        <w:t xml:space="preserve"> </w:t>
      </w:r>
      <w:r>
        <w:rPr>
          <w:rFonts w:ascii="Arial"/>
          <w:color w:val="231F20"/>
          <w:sz w:val="18"/>
        </w:rPr>
        <w:t>dishes.</w:t>
      </w:r>
    </w:p>
    <w:p w:rsidR="00BA66E2" w:rsidRDefault="0033762A">
      <w:pPr>
        <w:pStyle w:val="ListParagraph"/>
        <w:numPr>
          <w:ilvl w:val="0"/>
          <w:numId w:val="2"/>
        </w:numPr>
        <w:tabs>
          <w:tab w:val="left" w:pos="505"/>
        </w:tabs>
        <w:spacing w:before="58"/>
        <w:ind w:left="504" w:hanging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Quantity of dishes to be</w:t>
      </w:r>
      <w:r>
        <w:rPr>
          <w:rFonts w:ascii="Arial"/>
          <w:color w:val="231F20"/>
          <w:spacing w:val="17"/>
          <w:sz w:val="18"/>
        </w:rPr>
        <w:t xml:space="preserve"> </w:t>
      </w:r>
      <w:r>
        <w:rPr>
          <w:rFonts w:ascii="Arial"/>
          <w:color w:val="231F20"/>
          <w:sz w:val="18"/>
        </w:rPr>
        <w:t>warmed.</w:t>
      </w:r>
    </w:p>
    <w:p w:rsidR="00BA66E2" w:rsidRDefault="0033762A">
      <w:pPr>
        <w:pStyle w:val="ListParagraph"/>
        <w:numPr>
          <w:ilvl w:val="0"/>
          <w:numId w:val="2"/>
        </w:numPr>
        <w:tabs>
          <w:tab w:val="left" w:pos="516"/>
        </w:tabs>
        <w:spacing w:before="82"/>
        <w:ind w:left="515" w:hanging="10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Arrangement of dishes in the</w:t>
      </w:r>
      <w:r>
        <w:rPr>
          <w:rFonts w:ascii="Arial"/>
          <w:color w:val="231F20"/>
          <w:spacing w:val="17"/>
          <w:sz w:val="18"/>
        </w:rPr>
        <w:t xml:space="preserve"> </w:t>
      </w:r>
      <w:r>
        <w:rPr>
          <w:rFonts w:ascii="Arial"/>
          <w:color w:val="231F20"/>
          <w:spacing w:val="-5"/>
          <w:sz w:val="18"/>
        </w:rPr>
        <w:t>drawer.</w:t>
      </w:r>
    </w:p>
    <w:p w:rsidR="00BA66E2" w:rsidRDefault="0033762A">
      <w:pPr>
        <w:pStyle w:val="ListParagraph"/>
        <w:numPr>
          <w:ilvl w:val="0"/>
          <w:numId w:val="2"/>
        </w:numPr>
        <w:tabs>
          <w:tab w:val="left" w:pos="501"/>
        </w:tabs>
        <w:spacing w:before="65"/>
        <w:ind w:left="501" w:hanging="9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3"/>
          <w:sz w:val="18"/>
        </w:rPr>
        <w:t>Temperature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setting.</w:t>
      </w: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spacing w:before="11"/>
        <w:rPr>
          <w:rFonts w:ascii="Arial" w:eastAsia="Arial" w:hAnsi="Arial" w:cs="Arial"/>
          <w:sz w:val="20"/>
          <w:szCs w:val="20"/>
        </w:rPr>
      </w:pPr>
    </w:p>
    <w:p w:rsidR="00BA66E2" w:rsidRDefault="0033762A">
      <w:pPr>
        <w:pStyle w:val="BodyText"/>
        <w:spacing w:line="204" w:lineRule="exact"/>
      </w:pPr>
      <w:r>
        <w:rPr>
          <w:color w:val="231F20"/>
        </w:rPr>
        <w:t>Therefore,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exact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warming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provided.</w:t>
      </w:r>
    </w:p>
    <w:p w:rsidR="00BA66E2" w:rsidRDefault="0033762A">
      <w:pPr>
        <w:pStyle w:val="BodyText"/>
        <w:spacing w:before="4" w:line="202" w:lineRule="exact"/>
      </w:pP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optimal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warming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temperature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settings.</w:t>
      </w: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spacing w:before="3"/>
        <w:rPr>
          <w:rFonts w:ascii="Arial" w:eastAsia="Arial" w:hAnsi="Arial" w:cs="Arial"/>
          <w:sz w:val="16"/>
          <w:szCs w:val="16"/>
        </w:rPr>
      </w:pPr>
    </w:p>
    <w:p w:rsidR="00BA66E2" w:rsidRDefault="0033762A">
      <w:pPr>
        <w:pStyle w:val="BodyText"/>
      </w:pPr>
      <w:r>
        <w:rPr>
          <w:color w:val="231F20"/>
        </w:rPr>
        <w:t>Warming drawer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capacity</w:t>
      </w:r>
    </w:p>
    <w:p w:rsidR="00BA66E2" w:rsidRDefault="00BA66E2">
      <w:pPr>
        <w:spacing w:before="11"/>
        <w:rPr>
          <w:rFonts w:ascii="Arial" w:eastAsia="Arial" w:hAnsi="Arial" w:cs="Arial"/>
          <w:sz w:val="16"/>
          <w:szCs w:val="16"/>
        </w:rPr>
      </w:pPr>
    </w:p>
    <w:p w:rsidR="00BA66E2" w:rsidRDefault="0033762A">
      <w:pPr>
        <w:pStyle w:val="BodyText"/>
        <w:spacing w:line="204" w:lineRule="exact"/>
      </w:pPr>
      <w:r>
        <w:rPr>
          <w:color w:val="231F20"/>
        </w:rPr>
        <w:t>The capacity of the warming drawer 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16kg.</w:t>
      </w:r>
    </w:p>
    <w:p w:rsidR="00BA66E2" w:rsidRDefault="0033762A">
      <w:pPr>
        <w:pStyle w:val="BodyText"/>
        <w:spacing w:before="4" w:line="202" w:lineRule="exact"/>
      </w:pPr>
      <w:r>
        <w:rPr>
          <w:color w:val="231F20"/>
        </w:rPr>
        <w:t>The number of items this includes de</w:t>
      </w:r>
      <w:r>
        <w:rPr>
          <w:color w:val="231F20"/>
        </w:rPr>
        <w:t>pends on the size 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thickness</w:t>
      </w:r>
      <w:r>
        <w:rPr>
          <w:color w:val="231F20"/>
        </w:rPr>
        <w:t xml:space="preserve"> </w:t>
      </w:r>
      <w:r>
        <w:rPr>
          <w:color w:val="231F20"/>
        </w:rPr>
        <w:t>of your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crockery.</w:t>
      </w:r>
    </w:p>
    <w:p w:rsidR="00BA66E2" w:rsidRDefault="0033762A">
      <w:pPr>
        <w:pStyle w:val="BodyText"/>
        <w:spacing w:before="77"/>
        <w:ind w:left="380" w:right="2168"/>
      </w:pPr>
      <w:r>
        <w:rPr>
          <w:spacing w:val="-4"/>
        </w:rPr>
        <w:br w:type="column"/>
      </w:r>
      <w:r>
        <w:rPr>
          <w:color w:val="231F20"/>
          <w:spacing w:val="-4"/>
        </w:rPr>
        <w:t>IMPOR</w:t>
      </w:r>
      <w:r>
        <w:rPr>
          <w:color w:val="231F20"/>
          <w:spacing w:val="-4"/>
        </w:rPr>
        <w:t>TANT:</w:t>
      </w:r>
    </w:p>
    <w:p w:rsidR="00BA66E2" w:rsidRDefault="00BA66E2">
      <w:pPr>
        <w:spacing w:before="7"/>
        <w:rPr>
          <w:rFonts w:ascii="Arial" w:eastAsia="Arial" w:hAnsi="Arial" w:cs="Arial"/>
          <w:sz w:val="16"/>
          <w:szCs w:val="16"/>
        </w:rPr>
      </w:pPr>
    </w:p>
    <w:p w:rsidR="00BA66E2" w:rsidRDefault="0033762A">
      <w:pPr>
        <w:pStyle w:val="ListParagraph"/>
        <w:numPr>
          <w:ilvl w:val="0"/>
          <w:numId w:val="3"/>
        </w:numPr>
        <w:tabs>
          <w:tab w:val="left" w:pos="510"/>
        </w:tabs>
        <w:spacing w:line="182" w:lineRule="auto"/>
        <w:ind w:right="2168" w:firstLine="0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Arial"/>
          <w:color w:val="231F20"/>
          <w:sz w:val="18"/>
        </w:rPr>
        <w:t>Always disconnect the appliance from the power supply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before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undertaking any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z w:val="18"/>
        </w:rPr>
        <w:t>cleaning</w:t>
      </w:r>
      <w:r>
        <w:rPr>
          <w:rFonts w:ascii="Microsoft YaHei"/>
          <w:color w:val="231F20"/>
          <w:sz w:val="18"/>
        </w:rPr>
        <w:t>.</w:t>
      </w:r>
    </w:p>
    <w:p w:rsidR="00BA66E2" w:rsidRDefault="00BA66E2">
      <w:pPr>
        <w:spacing w:before="2"/>
        <w:rPr>
          <w:rFonts w:ascii="Microsoft YaHei" w:eastAsia="Microsoft YaHei" w:hAnsi="Microsoft YaHei" w:cs="Microsoft YaHei"/>
          <w:sz w:val="13"/>
          <w:szCs w:val="13"/>
        </w:rPr>
      </w:pPr>
    </w:p>
    <w:p w:rsidR="00BA66E2" w:rsidRDefault="0033762A">
      <w:pPr>
        <w:pStyle w:val="ListParagraph"/>
        <w:numPr>
          <w:ilvl w:val="0"/>
          <w:numId w:val="3"/>
        </w:numPr>
        <w:tabs>
          <w:tab w:val="left" w:pos="510"/>
        </w:tabs>
        <w:spacing w:line="266" w:lineRule="exact"/>
        <w:ind w:right="1867" w:firstLine="0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Arial"/>
          <w:color w:val="231F20"/>
          <w:spacing w:val="-7"/>
          <w:sz w:val="18"/>
        </w:rPr>
        <w:t xml:space="preserve">You </w:t>
      </w:r>
      <w:r>
        <w:rPr>
          <w:rFonts w:ascii="Arial"/>
          <w:color w:val="231F20"/>
          <w:sz w:val="18"/>
        </w:rPr>
        <w:t>should always allow the warming drawer to cool fully after</w:t>
      </w:r>
      <w:r>
        <w:rPr>
          <w:rFonts w:ascii="Arial"/>
          <w:color w:val="231F20"/>
          <w:spacing w:val="15"/>
          <w:sz w:val="18"/>
        </w:rPr>
        <w:t xml:space="preserve"> </w:t>
      </w:r>
      <w:r>
        <w:rPr>
          <w:rFonts w:ascii="Arial"/>
          <w:color w:val="231F20"/>
          <w:sz w:val="18"/>
        </w:rPr>
        <w:t>use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before undertaking any</w:t>
      </w:r>
      <w:r>
        <w:rPr>
          <w:rFonts w:ascii="Arial"/>
          <w:color w:val="231F20"/>
          <w:spacing w:val="8"/>
          <w:sz w:val="18"/>
        </w:rPr>
        <w:t xml:space="preserve"> </w:t>
      </w:r>
      <w:r>
        <w:rPr>
          <w:rFonts w:ascii="Arial"/>
          <w:color w:val="231F20"/>
          <w:sz w:val="18"/>
        </w:rPr>
        <w:t>cleaning</w:t>
      </w:r>
      <w:r>
        <w:rPr>
          <w:rFonts w:ascii="Microsoft YaHei"/>
          <w:color w:val="231F20"/>
          <w:sz w:val="18"/>
        </w:rPr>
        <w:t>.</w:t>
      </w:r>
    </w:p>
    <w:p w:rsidR="00BA66E2" w:rsidRDefault="00BA66E2">
      <w:pPr>
        <w:spacing w:before="4"/>
        <w:rPr>
          <w:rFonts w:ascii="Microsoft YaHei" w:eastAsia="Microsoft YaHei" w:hAnsi="Microsoft YaHei" w:cs="Microsoft YaHei"/>
          <w:sz w:val="21"/>
          <w:szCs w:val="21"/>
        </w:rPr>
      </w:pPr>
    </w:p>
    <w:p w:rsidR="00BA66E2" w:rsidRDefault="0033762A">
      <w:pPr>
        <w:pStyle w:val="ListParagraph"/>
        <w:numPr>
          <w:ilvl w:val="0"/>
          <w:numId w:val="3"/>
        </w:numPr>
        <w:tabs>
          <w:tab w:val="left" w:pos="510"/>
        </w:tabs>
        <w:ind w:left="509" w:right="2168" w:hanging="132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Arial"/>
          <w:color w:val="231F20"/>
          <w:spacing w:val="-3"/>
          <w:sz w:val="18"/>
        </w:rPr>
        <w:t xml:space="preserve">Never </w:t>
      </w:r>
      <w:r>
        <w:rPr>
          <w:rFonts w:ascii="Arial"/>
          <w:color w:val="231F20"/>
          <w:sz w:val="18"/>
        </w:rPr>
        <w:t>use high pressure water or steam</w:t>
      </w:r>
      <w:r>
        <w:rPr>
          <w:rFonts w:ascii="Arial"/>
          <w:color w:val="231F20"/>
          <w:spacing w:val="22"/>
          <w:sz w:val="18"/>
        </w:rPr>
        <w:t xml:space="preserve"> </w:t>
      </w:r>
      <w:r>
        <w:rPr>
          <w:rFonts w:ascii="Arial"/>
          <w:color w:val="231F20"/>
          <w:sz w:val="18"/>
        </w:rPr>
        <w:t>cleaners</w:t>
      </w:r>
      <w:r>
        <w:rPr>
          <w:rFonts w:ascii="Microsoft YaHei"/>
          <w:color w:val="231F20"/>
          <w:sz w:val="18"/>
        </w:rPr>
        <w:t>.</w:t>
      </w:r>
    </w:p>
    <w:p w:rsidR="00BA66E2" w:rsidRDefault="00BA66E2">
      <w:pPr>
        <w:spacing w:before="3"/>
        <w:rPr>
          <w:rFonts w:ascii="Microsoft YaHei" w:eastAsia="Microsoft YaHei" w:hAnsi="Microsoft YaHei" w:cs="Microsoft YaHei"/>
          <w:sz w:val="13"/>
          <w:szCs w:val="13"/>
        </w:rPr>
      </w:pPr>
    </w:p>
    <w:p w:rsidR="00BA66E2" w:rsidRDefault="0033762A">
      <w:pPr>
        <w:pStyle w:val="ListParagraph"/>
        <w:numPr>
          <w:ilvl w:val="0"/>
          <w:numId w:val="3"/>
        </w:numPr>
        <w:tabs>
          <w:tab w:val="left" w:pos="510"/>
        </w:tabs>
        <w:spacing w:line="182" w:lineRule="auto"/>
        <w:ind w:right="1798" w:firstLine="0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Arial"/>
          <w:color w:val="231F20"/>
          <w:sz w:val="18"/>
        </w:rPr>
        <w:t>Do not use detergents containing soda</w:t>
      </w:r>
      <w:r>
        <w:rPr>
          <w:rFonts w:ascii="Microsoft YaHei"/>
          <w:color w:val="231F20"/>
          <w:sz w:val="18"/>
        </w:rPr>
        <w:t xml:space="preserve">, </w:t>
      </w:r>
      <w:r>
        <w:rPr>
          <w:rFonts w:ascii="Arial"/>
          <w:color w:val="231F20"/>
          <w:sz w:val="18"/>
        </w:rPr>
        <w:t>acids or chlorides</w:t>
      </w:r>
      <w:r>
        <w:rPr>
          <w:rFonts w:ascii="Microsoft YaHei"/>
          <w:color w:val="231F20"/>
          <w:sz w:val="18"/>
        </w:rPr>
        <w:t>,</w:t>
      </w:r>
      <w:r>
        <w:rPr>
          <w:rFonts w:ascii="Microsoft YaHei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abrasive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detergents </w:t>
      </w:r>
      <w:r>
        <w:rPr>
          <w:rFonts w:ascii="Microsoft YaHei"/>
          <w:color w:val="231F20"/>
          <w:sz w:val="18"/>
        </w:rPr>
        <w:t>(</w:t>
      </w:r>
      <w:r>
        <w:rPr>
          <w:rFonts w:ascii="Arial"/>
          <w:color w:val="231F20"/>
          <w:sz w:val="18"/>
        </w:rPr>
        <w:t>in powder or lotion</w:t>
      </w:r>
      <w:r>
        <w:rPr>
          <w:rFonts w:ascii="Microsoft YaHei"/>
          <w:color w:val="231F20"/>
          <w:sz w:val="18"/>
        </w:rPr>
        <w:t xml:space="preserve">), </w:t>
      </w:r>
      <w:r>
        <w:rPr>
          <w:rFonts w:ascii="Arial"/>
          <w:color w:val="231F20"/>
          <w:sz w:val="18"/>
        </w:rPr>
        <w:t xml:space="preserve">abrasive sponges </w:t>
      </w:r>
      <w:r>
        <w:rPr>
          <w:rFonts w:ascii="Microsoft YaHei"/>
          <w:color w:val="231F20"/>
          <w:sz w:val="18"/>
        </w:rPr>
        <w:t>(</w:t>
      </w:r>
      <w:r>
        <w:rPr>
          <w:rFonts w:ascii="Arial"/>
          <w:color w:val="231F20"/>
          <w:sz w:val="18"/>
        </w:rPr>
        <w:t>e</w:t>
      </w:r>
      <w:r>
        <w:rPr>
          <w:rFonts w:ascii="Microsoft YaHei"/>
          <w:color w:val="231F20"/>
          <w:sz w:val="18"/>
        </w:rPr>
        <w:t>.</w:t>
      </w:r>
      <w:r>
        <w:rPr>
          <w:rFonts w:ascii="Arial"/>
          <w:color w:val="231F20"/>
          <w:sz w:val="18"/>
        </w:rPr>
        <w:t>g</w:t>
      </w:r>
      <w:r>
        <w:rPr>
          <w:rFonts w:ascii="Microsoft YaHei"/>
          <w:color w:val="231F20"/>
          <w:sz w:val="18"/>
        </w:rPr>
        <w:t xml:space="preserve">. </w:t>
      </w:r>
      <w:r>
        <w:rPr>
          <w:rFonts w:ascii="Arial"/>
          <w:color w:val="231F20"/>
          <w:sz w:val="18"/>
        </w:rPr>
        <w:t>steel</w:t>
      </w:r>
      <w:r>
        <w:rPr>
          <w:rFonts w:ascii="Arial"/>
          <w:color w:val="231F20"/>
          <w:spacing w:val="35"/>
          <w:sz w:val="18"/>
        </w:rPr>
        <w:t xml:space="preserve"> </w:t>
      </w:r>
      <w:proofErr w:type="gramStart"/>
      <w:r>
        <w:rPr>
          <w:rFonts w:ascii="Arial"/>
          <w:color w:val="231F20"/>
          <w:sz w:val="18"/>
        </w:rPr>
        <w:t>wool</w:t>
      </w:r>
      <w:r>
        <w:rPr>
          <w:rFonts w:ascii="Microsoft YaHei"/>
          <w:color w:val="231F20"/>
          <w:sz w:val="18"/>
        </w:rPr>
        <w:t>)</w:t>
      </w:r>
      <w:r>
        <w:rPr>
          <w:rFonts w:ascii="Microsoft YaHei"/>
          <w:color w:val="231F20"/>
          <w:w w:val="99"/>
          <w:sz w:val="18"/>
        </w:rPr>
        <w:t xml:space="preserve">  </w:t>
      </w:r>
      <w:r>
        <w:rPr>
          <w:rFonts w:ascii="Arial"/>
          <w:color w:val="231F20"/>
          <w:sz w:val="18"/>
        </w:rPr>
        <w:t>or</w:t>
      </w:r>
      <w:proofErr w:type="gramEnd"/>
      <w:r>
        <w:rPr>
          <w:rFonts w:ascii="Arial"/>
          <w:color w:val="231F20"/>
          <w:sz w:val="18"/>
        </w:rPr>
        <w:t xml:space="preserve"> sponges containing residuals of abrasive detergents</w:t>
      </w:r>
      <w:r>
        <w:rPr>
          <w:rFonts w:ascii="Microsoft YaHei"/>
          <w:color w:val="231F20"/>
          <w:sz w:val="18"/>
        </w:rPr>
        <w:t>,</w:t>
      </w:r>
      <w:r>
        <w:rPr>
          <w:rFonts w:ascii="Microsoft YaHei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descaling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detergents</w:t>
      </w:r>
      <w:r>
        <w:rPr>
          <w:rFonts w:ascii="Microsoft YaHei"/>
          <w:color w:val="231F20"/>
          <w:sz w:val="18"/>
        </w:rPr>
        <w:t xml:space="preserve">, </w:t>
      </w:r>
      <w:r>
        <w:rPr>
          <w:rFonts w:ascii="Arial"/>
          <w:color w:val="231F20"/>
          <w:sz w:val="18"/>
        </w:rPr>
        <w:t xml:space="preserve">dishwasher detergents </w:t>
      </w:r>
      <w:r>
        <w:rPr>
          <w:rFonts w:ascii="Microsoft YaHei"/>
          <w:color w:val="231F20"/>
          <w:sz w:val="18"/>
        </w:rPr>
        <w:t xml:space="preserve">or </w:t>
      </w:r>
      <w:r>
        <w:rPr>
          <w:rFonts w:ascii="Arial"/>
          <w:color w:val="231F20"/>
          <w:spacing w:val="-3"/>
          <w:sz w:val="18"/>
        </w:rPr>
        <w:t>oven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sprays</w:t>
      </w:r>
      <w:r>
        <w:rPr>
          <w:rFonts w:ascii="Microsoft YaHei"/>
          <w:color w:val="231F20"/>
          <w:sz w:val="18"/>
        </w:rPr>
        <w:t>.</w:t>
      </w:r>
    </w:p>
    <w:p w:rsidR="00BA66E2" w:rsidRDefault="00BA66E2">
      <w:pPr>
        <w:rPr>
          <w:rFonts w:ascii="Microsoft YaHei" w:eastAsia="Microsoft YaHei" w:hAnsi="Microsoft YaHei" w:cs="Microsoft YaHei"/>
          <w:sz w:val="18"/>
          <w:szCs w:val="18"/>
        </w:rPr>
      </w:pPr>
    </w:p>
    <w:p w:rsidR="00BA66E2" w:rsidRDefault="00BA66E2">
      <w:pPr>
        <w:spacing w:before="14"/>
        <w:rPr>
          <w:rFonts w:ascii="Microsoft YaHei" w:eastAsia="Microsoft YaHei" w:hAnsi="Microsoft YaHei" w:cs="Microsoft YaHei"/>
          <w:sz w:val="9"/>
          <w:szCs w:val="9"/>
        </w:rPr>
      </w:pPr>
    </w:p>
    <w:p w:rsidR="00BA66E2" w:rsidRDefault="0033762A">
      <w:pPr>
        <w:pStyle w:val="BodyText"/>
        <w:ind w:left="378" w:right="2168"/>
      </w:pPr>
      <w:r>
        <w:rPr>
          <w:color w:val="231F20"/>
        </w:rPr>
        <w:t>Warming drawer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exterior</w:t>
      </w:r>
    </w:p>
    <w:p w:rsidR="00BA66E2" w:rsidRDefault="00BA66E2">
      <w:pPr>
        <w:spacing w:before="7"/>
        <w:rPr>
          <w:rFonts w:ascii="Arial" w:eastAsia="Arial" w:hAnsi="Arial" w:cs="Arial"/>
          <w:sz w:val="16"/>
          <w:szCs w:val="16"/>
        </w:rPr>
      </w:pPr>
    </w:p>
    <w:p w:rsidR="00BA66E2" w:rsidRDefault="0033762A">
      <w:pPr>
        <w:pStyle w:val="ListParagraph"/>
        <w:numPr>
          <w:ilvl w:val="0"/>
          <w:numId w:val="3"/>
        </w:numPr>
        <w:tabs>
          <w:tab w:val="left" w:pos="511"/>
        </w:tabs>
        <w:spacing w:line="182" w:lineRule="auto"/>
        <w:ind w:right="1938" w:firstLine="1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Arial"/>
          <w:color w:val="231F20"/>
          <w:sz w:val="18"/>
        </w:rPr>
        <w:t>Clean with a damp cloth</w:t>
      </w:r>
      <w:r>
        <w:rPr>
          <w:rFonts w:ascii="Microsoft YaHei"/>
          <w:color w:val="231F20"/>
          <w:sz w:val="18"/>
        </w:rPr>
        <w:t xml:space="preserve">. </w:t>
      </w:r>
      <w:r>
        <w:rPr>
          <w:rFonts w:ascii="Arial"/>
          <w:color w:val="231F20"/>
          <w:sz w:val="18"/>
        </w:rPr>
        <w:t>If it is very dirty</w:t>
      </w:r>
      <w:r>
        <w:rPr>
          <w:rFonts w:ascii="Microsoft YaHei"/>
          <w:color w:val="231F20"/>
          <w:sz w:val="18"/>
        </w:rPr>
        <w:t xml:space="preserve">, </w:t>
      </w:r>
      <w:r>
        <w:rPr>
          <w:rFonts w:ascii="Arial"/>
          <w:color w:val="231F20"/>
          <w:sz w:val="18"/>
        </w:rPr>
        <w:t>add a few drops of</w:t>
      </w:r>
      <w:r>
        <w:rPr>
          <w:rFonts w:ascii="Arial"/>
          <w:color w:val="231F20"/>
          <w:spacing w:val="19"/>
          <w:sz w:val="18"/>
        </w:rPr>
        <w:t xml:space="preserve"> </w:t>
      </w:r>
      <w:r>
        <w:rPr>
          <w:rFonts w:ascii="Arial"/>
          <w:color w:val="231F20"/>
          <w:sz w:val="18"/>
        </w:rPr>
        <w:t>dish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washing detergent to the water</w:t>
      </w:r>
      <w:r>
        <w:rPr>
          <w:rFonts w:ascii="Microsoft YaHei"/>
          <w:color w:val="231F20"/>
          <w:sz w:val="18"/>
        </w:rPr>
        <w:t xml:space="preserve">. </w:t>
      </w:r>
      <w:r>
        <w:rPr>
          <w:rFonts w:ascii="Arial"/>
          <w:color w:val="231F20"/>
          <w:sz w:val="18"/>
        </w:rPr>
        <w:t>Dry with a dry</w:t>
      </w:r>
      <w:r>
        <w:rPr>
          <w:rFonts w:ascii="Arial"/>
          <w:color w:val="231F20"/>
          <w:spacing w:val="20"/>
          <w:sz w:val="18"/>
        </w:rPr>
        <w:t xml:space="preserve"> </w:t>
      </w:r>
      <w:r>
        <w:rPr>
          <w:rFonts w:ascii="Arial"/>
          <w:color w:val="231F20"/>
          <w:sz w:val="18"/>
        </w:rPr>
        <w:t>cloth</w:t>
      </w:r>
      <w:r>
        <w:rPr>
          <w:rFonts w:ascii="Microsoft YaHei"/>
          <w:color w:val="231F20"/>
          <w:sz w:val="18"/>
        </w:rPr>
        <w:t>.</w:t>
      </w:r>
    </w:p>
    <w:p w:rsidR="00BA66E2" w:rsidRDefault="00BA66E2">
      <w:pPr>
        <w:spacing w:before="14"/>
        <w:rPr>
          <w:rFonts w:ascii="Microsoft YaHei" w:eastAsia="Microsoft YaHei" w:hAnsi="Microsoft YaHei" w:cs="Microsoft YaHei"/>
          <w:sz w:val="13"/>
          <w:szCs w:val="13"/>
        </w:rPr>
      </w:pPr>
    </w:p>
    <w:p w:rsidR="00BA66E2" w:rsidRDefault="0033762A">
      <w:pPr>
        <w:pStyle w:val="ListParagraph"/>
        <w:numPr>
          <w:ilvl w:val="0"/>
          <w:numId w:val="3"/>
        </w:numPr>
        <w:tabs>
          <w:tab w:val="left" w:pos="511"/>
        </w:tabs>
        <w:spacing w:line="182" w:lineRule="auto"/>
        <w:ind w:left="378" w:right="1802" w:hanging="1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Do not use corrosive or abrasive detergents as they </w:t>
      </w:r>
      <w:r>
        <w:rPr>
          <w:rFonts w:ascii="Arial"/>
          <w:color w:val="231F20"/>
          <w:sz w:val="18"/>
        </w:rPr>
        <w:t>can create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z w:val="18"/>
        </w:rPr>
        <w:t>dull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areas</w:t>
      </w:r>
      <w:r>
        <w:rPr>
          <w:rFonts w:ascii="Microsoft YaHei"/>
          <w:color w:val="231F20"/>
          <w:sz w:val="18"/>
        </w:rPr>
        <w:t xml:space="preserve">. </w:t>
      </w:r>
      <w:r>
        <w:rPr>
          <w:rFonts w:ascii="Arial"/>
          <w:color w:val="231F20"/>
          <w:sz w:val="18"/>
        </w:rPr>
        <w:t xml:space="preserve">If any of these products accidentally </w:t>
      </w:r>
      <w:proofErr w:type="gramStart"/>
      <w:r>
        <w:rPr>
          <w:rFonts w:ascii="Arial"/>
          <w:color w:val="231F20"/>
          <w:sz w:val="18"/>
        </w:rPr>
        <w:t>come into contact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with</w:t>
      </w:r>
      <w:proofErr w:type="gramEnd"/>
    </w:p>
    <w:p w:rsidR="00BA66E2" w:rsidRDefault="0033762A">
      <w:pPr>
        <w:pStyle w:val="BodyText"/>
        <w:spacing w:line="249" w:lineRule="exact"/>
        <w:ind w:left="378"/>
      </w:pPr>
      <w:r>
        <w:rPr>
          <w:color w:val="231F20"/>
        </w:rPr>
        <w:t xml:space="preserve">the warming </w:t>
      </w:r>
      <w:proofErr w:type="gramStart"/>
      <w:r>
        <w:rPr>
          <w:color w:val="231F20"/>
        </w:rPr>
        <w:t>drawer</w:t>
      </w:r>
      <w:r>
        <w:rPr>
          <w:rFonts w:ascii="Microsoft YaHei"/>
          <w:color w:val="231F20"/>
        </w:rPr>
        <w:t xml:space="preserve">,  </w:t>
      </w:r>
      <w:r>
        <w:rPr>
          <w:color w:val="231F20"/>
        </w:rPr>
        <w:t>clean</w:t>
      </w:r>
      <w:proofErr w:type="gramEnd"/>
      <w:r>
        <w:rPr>
          <w:color w:val="231F20"/>
        </w:rPr>
        <w:t xml:space="preserve"> the appliance immediately with a damp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cloth.</w:t>
      </w: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spacing w:before="5"/>
        <w:rPr>
          <w:rFonts w:ascii="Arial" w:eastAsia="Arial" w:hAnsi="Arial" w:cs="Arial"/>
        </w:rPr>
      </w:pPr>
    </w:p>
    <w:p w:rsidR="00BA66E2" w:rsidRDefault="0033762A">
      <w:pPr>
        <w:pStyle w:val="ListParagraph"/>
        <w:numPr>
          <w:ilvl w:val="0"/>
          <w:numId w:val="3"/>
        </w:numPr>
        <w:tabs>
          <w:tab w:val="left" w:pos="511"/>
        </w:tabs>
        <w:spacing w:line="182" w:lineRule="auto"/>
        <w:ind w:left="378" w:right="1759" w:firstLine="0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Arial"/>
          <w:color w:val="231F20"/>
          <w:sz w:val="18"/>
        </w:rPr>
        <w:t>Slight colour differences on the front of the appliance are due to</w:t>
      </w:r>
      <w:r>
        <w:rPr>
          <w:rFonts w:ascii="Arial"/>
          <w:color w:val="231F20"/>
          <w:spacing w:val="20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the use of different materials </w:t>
      </w:r>
      <w:r>
        <w:rPr>
          <w:rFonts w:ascii="Arial"/>
          <w:color w:val="231F20"/>
          <w:sz w:val="18"/>
        </w:rPr>
        <w:t>such as glass</w:t>
      </w:r>
      <w:r>
        <w:rPr>
          <w:rFonts w:ascii="Microsoft YaHei"/>
          <w:color w:val="231F20"/>
          <w:sz w:val="18"/>
        </w:rPr>
        <w:t xml:space="preserve">, </w:t>
      </w:r>
      <w:r>
        <w:rPr>
          <w:rFonts w:ascii="Arial"/>
          <w:color w:val="231F20"/>
          <w:sz w:val="18"/>
        </w:rPr>
        <w:t>plastic and</w:t>
      </w:r>
      <w:r>
        <w:rPr>
          <w:rFonts w:ascii="Arial"/>
          <w:color w:val="231F20"/>
          <w:spacing w:val="17"/>
          <w:sz w:val="18"/>
        </w:rPr>
        <w:t xml:space="preserve"> </w:t>
      </w:r>
      <w:r>
        <w:rPr>
          <w:rFonts w:ascii="Arial"/>
          <w:color w:val="231F20"/>
          <w:sz w:val="18"/>
        </w:rPr>
        <w:t>metal</w:t>
      </w:r>
      <w:r>
        <w:rPr>
          <w:rFonts w:ascii="Microsoft YaHei"/>
          <w:color w:val="231F20"/>
          <w:sz w:val="18"/>
        </w:rPr>
        <w:t>.</w:t>
      </w:r>
    </w:p>
    <w:p w:rsidR="00BA66E2" w:rsidRDefault="00BA66E2">
      <w:pPr>
        <w:rPr>
          <w:rFonts w:ascii="Microsoft YaHei" w:eastAsia="Microsoft YaHei" w:hAnsi="Microsoft YaHei" w:cs="Microsoft YaHei"/>
          <w:sz w:val="18"/>
          <w:szCs w:val="18"/>
        </w:rPr>
      </w:pPr>
    </w:p>
    <w:p w:rsidR="00BA66E2" w:rsidRDefault="00BA66E2">
      <w:pPr>
        <w:spacing w:before="14"/>
        <w:rPr>
          <w:rFonts w:ascii="Microsoft YaHei" w:eastAsia="Microsoft YaHei" w:hAnsi="Microsoft YaHei" w:cs="Microsoft YaHei"/>
          <w:sz w:val="9"/>
          <w:szCs w:val="9"/>
        </w:rPr>
      </w:pPr>
    </w:p>
    <w:p w:rsidR="00BA66E2" w:rsidRDefault="0033762A">
      <w:pPr>
        <w:pStyle w:val="BodyText"/>
        <w:ind w:right="2168"/>
      </w:pPr>
      <w:r>
        <w:rPr>
          <w:color w:val="231F20"/>
        </w:rPr>
        <w:t>Front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panel</w:t>
      </w:r>
    </w:p>
    <w:p w:rsidR="00BA66E2" w:rsidRDefault="00BA66E2">
      <w:pPr>
        <w:spacing w:before="7"/>
        <w:rPr>
          <w:rFonts w:ascii="Arial" w:eastAsia="Arial" w:hAnsi="Arial" w:cs="Arial"/>
          <w:sz w:val="16"/>
          <w:szCs w:val="16"/>
        </w:rPr>
      </w:pPr>
    </w:p>
    <w:p w:rsidR="00BA66E2" w:rsidRDefault="0033762A">
      <w:pPr>
        <w:pStyle w:val="ListParagraph"/>
        <w:numPr>
          <w:ilvl w:val="0"/>
          <w:numId w:val="3"/>
        </w:numPr>
        <w:tabs>
          <w:tab w:val="left" w:pos="510"/>
        </w:tabs>
        <w:spacing w:line="182" w:lineRule="auto"/>
        <w:ind w:right="2297" w:firstLine="0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Arial"/>
          <w:color w:val="231F20"/>
          <w:sz w:val="18"/>
        </w:rPr>
        <w:t>Use a mild detergent and a soft window cleaning cloth or</w:t>
      </w:r>
      <w:r>
        <w:rPr>
          <w:rFonts w:ascii="Arial"/>
          <w:color w:val="231F20"/>
          <w:spacing w:val="14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z w:val="18"/>
        </w:rPr>
        <w:t xml:space="preserve"> </w:t>
      </w:r>
      <w:proofErr w:type="spellStart"/>
      <w:r>
        <w:rPr>
          <w:rFonts w:ascii="Arial"/>
          <w:color w:val="231F20"/>
          <w:sz w:val="18"/>
        </w:rPr>
        <w:t>microfibre</w:t>
      </w:r>
      <w:proofErr w:type="spellEnd"/>
      <w:r>
        <w:rPr>
          <w:rFonts w:ascii="Arial"/>
          <w:color w:val="231F20"/>
          <w:sz w:val="18"/>
        </w:rPr>
        <w:t xml:space="preserve"> cloth that does not </w:t>
      </w:r>
      <w:r>
        <w:rPr>
          <w:rFonts w:ascii="Arial"/>
          <w:color w:val="231F20"/>
          <w:spacing w:val="-3"/>
          <w:sz w:val="18"/>
        </w:rPr>
        <w:t xml:space="preserve">leave </w:t>
      </w:r>
      <w:proofErr w:type="spellStart"/>
      <w:r>
        <w:rPr>
          <w:rFonts w:ascii="Arial"/>
          <w:color w:val="231F20"/>
          <w:sz w:val="18"/>
        </w:rPr>
        <w:t>fibres</w:t>
      </w:r>
      <w:proofErr w:type="spellEnd"/>
      <w:r>
        <w:rPr>
          <w:rFonts w:ascii="Arial"/>
          <w:color w:val="231F20"/>
          <w:sz w:val="18"/>
        </w:rPr>
        <w:t xml:space="preserve"> on the surface</w:t>
      </w:r>
      <w:r>
        <w:rPr>
          <w:rFonts w:ascii="Microsoft YaHei"/>
          <w:color w:val="231F20"/>
          <w:sz w:val="18"/>
        </w:rPr>
        <w:t>.</w:t>
      </w:r>
      <w:r>
        <w:rPr>
          <w:rFonts w:ascii="Microsoft YaHei"/>
          <w:color w:val="231F20"/>
          <w:spacing w:val="26"/>
          <w:sz w:val="18"/>
        </w:rPr>
        <w:t xml:space="preserve"> </w:t>
      </w:r>
      <w:r>
        <w:rPr>
          <w:rFonts w:ascii="Arial"/>
          <w:color w:val="231F20"/>
          <w:sz w:val="18"/>
        </w:rPr>
        <w:t>Wipe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z w:val="18"/>
        </w:rPr>
        <w:t>horizontally</w:t>
      </w:r>
      <w:r>
        <w:rPr>
          <w:rFonts w:ascii="Microsoft YaHei"/>
          <w:color w:val="231F20"/>
          <w:sz w:val="18"/>
        </w:rPr>
        <w:t xml:space="preserve">, </w:t>
      </w:r>
      <w:r>
        <w:rPr>
          <w:rFonts w:ascii="Arial"/>
          <w:color w:val="231F20"/>
          <w:sz w:val="18"/>
        </w:rPr>
        <w:t>without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pressing</w:t>
      </w:r>
      <w:r>
        <w:rPr>
          <w:rFonts w:ascii="Microsoft YaHei"/>
          <w:color w:val="231F20"/>
          <w:sz w:val="18"/>
        </w:rPr>
        <w:t>.</w:t>
      </w:r>
    </w:p>
    <w:p w:rsidR="00BA66E2" w:rsidRDefault="0033762A">
      <w:pPr>
        <w:pStyle w:val="ListParagraph"/>
        <w:numPr>
          <w:ilvl w:val="0"/>
          <w:numId w:val="3"/>
        </w:numPr>
        <w:tabs>
          <w:tab w:val="left" w:pos="510"/>
        </w:tabs>
        <w:spacing w:before="1" w:line="182" w:lineRule="auto"/>
        <w:ind w:right="2065" w:firstLine="0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Arial"/>
          <w:color w:val="231F20"/>
          <w:sz w:val="18"/>
        </w:rPr>
        <w:t>Do not use corrosive products</w:t>
      </w:r>
      <w:r>
        <w:rPr>
          <w:rFonts w:ascii="Microsoft YaHei"/>
          <w:color w:val="231F20"/>
          <w:sz w:val="18"/>
        </w:rPr>
        <w:t xml:space="preserve">, </w:t>
      </w:r>
      <w:r>
        <w:rPr>
          <w:rFonts w:ascii="Arial"/>
          <w:color w:val="231F20"/>
          <w:sz w:val="18"/>
        </w:rPr>
        <w:t xml:space="preserve">hard sponges or </w:t>
      </w:r>
      <w:r>
        <w:rPr>
          <w:rFonts w:ascii="Arial"/>
          <w:color w:val="231F20"/>
          <w:sz w:val="18"/>
        </w:rPr>
        <w:t>rough cloths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for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cleaning</w:t>
      </w:r>
      <w:r>
        <w:rPr>
          <w:rFonts w:ascii="Microsoft YaHei"/>
          <w:color w:val="231F20"/>
          <w:sz w:val="18"/>
        </w:rPr>
        <w:t xml:space="preserve">. </w:t>
      </w:r>
      <w:r>
        <w:rPr>
          <w:rFonts w:ascii="Arial"/>
          <w:color w:val="231F20"/>
          <w:sz w:val="18"/>
        </w:rPr>
        <w:t>Clean the aluminium surfaces with a dry</w:t>
      </w:r>
      <w:r>
        <w:rPr>
          <w:rFonts w:ascii="Arial"/>
          <w:color w:val="231F20"/>
          <w:spacing w:val="15"/>
          <w:sz w:val="18"/>
        </w:rPr>
        <w:t xml:space="preserve"> </w:t>
      </w:r>
      <w:r>
        <w:rPr>
          <w:rFonts w:ascii="Arial"/>
          <w:color w:val="231F20"/>
          <w:sz w:val="18"/>
        </w:rPr>
        <w:t>cloth</w:t>
      </w:r>
      <w:r>
        <w:rPr>
          <w:rFonts w:ascii="Microsoft YaHei"/>
          <w:color w:val="231F20"/>
          <w:sz w:val="18"/>
        </w:rPr>
        <w:t>.</w:t>
      </w:r>
    </w:p>
    <w:p w:rsidR="00BA66E2" w:rsidRDefault="00BA66E2">
      <w:pPr>
        <w:spacing w:line="182" w:lineRule="auto"/>
        <w:rPr>
          <w:rFonts w:ascii="Microsoft YaHei" w:eastAsia="Microsoft YaHei" w:hAnsi="Microsoft YaHei" w:cs="Microsoft YaHei"/>
          <w:sz w:val="18"/>
          <w:szCs w:val="18"/>
        </w:rPr>
        <w:sectPr w:rsidR="00BA66E2">
          <w:type w:val="continuous"/>
          <w:pgSz w:w="16820" w:h="11900" w:orient="landscape"/>
          <w:pgMar w:top="400" w:right="500" w:bottom="280" w:left="360" w:header="720" w:footer="720" w:gutter="0"/>
          <w:cols w:num="2" w:space="720" w:equalWidth="0">
            <w:col w:w="5900" w:space="2380"/>
            <w:col w:w="7680"/>
          </w:cols>
        </w:sectPr>
      </w:pPr>
    </w:p>
    <w:p w:rsidR="00BA66E2" w:rsidRDefault="00BA66E2">
      <w:pPr>
        <w:spacing w:before="12"/>
        <w:rPr>
          <w:rFonts w:ascii="Microsoft YaHei" w:eastAsia="Microsoft YaHei" w:hAnsi="Microsoft YaHei" w:cs="Microsoft YaHei"/>
          <w:sz w:val="4"/>
          <w:szCs w:val="4"/>
        </w:rPr>
      </w:pPr>
    </w:p>
    <w:p w:rsidR="00BA66E2" w:rsidRDefault="0033762A">
      <w:pPr>
        <w:pStyle w:val="Heading2"/>
        <w:tabs>
          <w:tab w:val="left" w:pos="8558"/>
        </w:tabs>
        <w:spacing w:line="415" w:lineRule="exact"/>
        <w:ind w:left="165"/>
        <w:rPr>
          <w:rFonts w:ascii="Microsoft YaHei" w:eastAsia="Microsoft YaHei" w:hAnsi="Microsoft YaHei" w:cs="Microsoft YaHei"/>
        </w:rPr>
      </w:pPr>
      <w:r>
        <w:rPr>
          <w:rFonts w:ascii="Microsoft YaHei"/>
          <w:position w:val="9"/>
        </w:rPr>
      </w:r>
      <w:r>
        <w:rPr>
          <w:rFonts w:ascii="Microsoft YaHei"/>
          <w:position w:val="9"/>
        </w:rPr>
        <w:pict>
          <v:group id="_x0000_s3989" style="width:71.6pt;height:12.05pt;mso-position-horizontal-relative:char;mso-position-vertical-relative:line" coordsize="1432,241">
            <v:group id="_x0000_s3990" style="position:absolute;top:17;width:174;height:207" coordorigin=",17" coordsize="174,207">
              <v:shape id="_x0000_s3991" style="position:absolute;top:17;width:174;height:207" coordorigin=",17" coordsize="174,207" path="m89,17l17,54,,137r3,18l39,209r61,15l117,220r18,-8l155,197r5,-8l101,189r-16,l42,132r,-30l46,82,55,67,64,57,76,51r86,l162,50,147,34,131,24,112,19,89,17xe" fillcolor="#231f20" stroked="f">
                <v:path arrowok="t"/>
              </v:shape>
              <v:shape id="_x0000_s3992" style="position:absolute;top:17;width:174;height:207" coordorigin=",17" coordsize="174,207" path="m135,147r-4,15l126,172r-16,14l101,189r59,l166,180r8,-21l135,147xe" fillcolor="#231f20" stroked="f">
                <v:path arrowok="t"/>
              </v:shape>
              <v:shape id="_x0000_s3993" style="position:absolute;top:17;width:174;height:207" coordorigin=",17" coordsize="174,207" path="m162,51r-60,l111,54r15,12l131,75r2,10l171,67,162,51xe" fillcolor="#231f20" stroked="f">
                <v:path arrowok="t"/>
              </v:shape>
            </v:group>
            <v:group id="_x0000_s3994" style="position:absolute;left:210;top:204;width:142;height:2" coordorigin="210,204" coordsize="142,2">
              <v:shape id="_x0000_s3995" style="position:absolute;left:210;top:204;width:142;height:2" coordorigin="210,204" coordsize="142,0" path="m210,204r141,e" filled="f" strokecolor="#231f20" strokeweight="1.7pt">
                <v:path arrowok="t"/>
              </v:shape>
            </v:group>
            <v:group id="_x0000_s3996" style="position:absolute;left:230;top:23;width:2;height:164" coordorigin="230,23" coordsize="2,164">
              <v:shape id="_x0000_s3997" style="position:absolute;left:230;top:23;width:2;height:164" coordorigin="230,23" coordsize="0,164" path="m230,23r,164e" filled="f" strokecolor="#231f20" strokeweight=".71367mm">
                <v:path arrowok="t"/>
              </v:shape>
            </v:group>
            <v:group id="_x0000_s3998" style="position:absolute;left:380;top:204;width:153;height:2" coordorigin="380,204" coordsize="153,2">
              <v:shape id="_x0000_s3999" style="position:absolute;left:380;top:204;width:153;height:2" coordorigin="380,204" coordsize="153,0" path="m380,204r152,e" filled="f" strokecolor="#231f20" strokeweight="1.7pt">
                <v:path arrowok="t"/>
              </v:shape>
            </v:group>
            <v:group id="_x0000_s4000" style="position:absolute;left:380;top:160;width:41;height:2" coordorigin="380,160" coordsize="41,2">
              <v:shape id="_x0000_s4001" style="position:absolute;left:380;top:160;width:41;height:2" coordorigin="380,160" coordsize="41,0" path="m380,160r40,e" filled="f" strokecolor="#231f20" strokeweight="2.7pt">
                <v:path arrowok="t"/>
              </v:shape>
            </v:group>
            <v:group id="_x0000_s4002" style="position:absolute;left:380;top:116;width:142;height:2" coordorigin="380,116" coordsize="142,2">
              <v:shape id="_x0000_s4003" style="position:absolute;left:380;top:116;width:142;height:2" coordorigin="380,116" coordsize="142,0" path="m380,116r141,e" filled="f" strokecolor="#231f20" strokeweight="1.7pt">
                <v:path arrowok="t"/>
              </v:shape>
            </v:group>
            <v:group id="_x0000_s4004" style="position:absolute;left:380;top:77;width:41;height:2" coordorigin="380,77" coordsize="41,2">
              <v:shape id="_x0000_s4005" style="position:absolute;left:380;top:77;width:41;height:2" coordorigin="380,77" coordsize="41,0" path="m380,77r40,e" filled="f" strokecolor="#231f20" strokeweight="2.2pt">
                <v:path arrowok="t"/>
              </v:shape>
            </v:group>
            <v:group id="_x0000_s4006" style="position:absolute;left:380;top:38;width:149;height:2" coordorigin="380,38" coordsize="149,2">
              <v:shape id="_x0000_s4007" style="position:absolute;left:380;top:38;width:149;height:2" coordorigin="380,38" coordsize="149,0" path="m380,38r148,e" filled="f" strokecolor="#231f20" strokeweight="1.7pt">
                <v:path arrowok="t"/>
              </v:shape>
            </v:group>
            <v:group id="_x0000_s4008" style="position:absolute;left:546;top:20;width:202;height:201" coordorigin="546,20" coordsize="202,201">
              <v:shape id="_x0000_s4009" style="position:absolute;left:546;top:20;width:202;height:201" coordorigin="546,20" coordsize="202,201" path="m667,20r-43,l546,221r43,l606,175r123,l715,141r-97,l645,67r41,l667,20xe" fillcolor="#231f20" stroked="f">
                <v:path arrowok="t"/>
              </v:shape>
              <v:shape id="_x0000_s4010" style="position:absolute;left:546;top:20;width:202;height:201" coordorigin="546,20" coordsize="202,201" path="m729,175r-43,l703,221r44,l729,175xe" fillcolor="#231f20" stroked="f">
                <v:path arrowok="t"/>
              </v:shape>
              <v:shape id="_x0000_s4011" style="position:absolute;left:546;top:20;width:202;height:201" coordorigin="546,20" coordsize="202,201" path="m686,67r-41,l673,141r42,l686,67xe" fillcolor="#231f20" stroked="f">
                <v:path arrowok="t"/>
              </v:shape>
            </v:group>
            <v:group id="_x0000_s4012" style="position:absolute;left:769;top:20;width:160;height:201" coordorigin="769,20" coordsize="160,201">
              <v:shape id="_x0000_s4013" style="position:absolute;left:769;top:20;width:160;height:201" coordorigin="769,20" coordsize="160,201" path="m808,20r-39,l769,221r38,l807,90r44,l808,20xe" fillcolor="#231f20" stroked="f">
                <v:path arrowok="t"/>
              </v:shape>
              <v:shape id="_x0000_s4014" style="position:absolute;left:769;top:20;width:160;height:201" coordorigin="769,20" coordsize="160,201" path="m851,90r-44,l887,221r41,l928,154r-38,l851,90xe" fillcolor="#231f20" stroked="f">
                <v:path arrowok="t"/>
              </v:shape>
              <v:shape id="_x0000_s4015" style="position:absolute;left:769;top:20;width:160;height:201" coordorigin="769,20" coordsize="160,201" path="m928,20r-38,l890,154r38,l928,20xe" fillcolor="#231f20" stroked="f">
                <v:path arrowok="t"/>
              </v:shape>
            </v:group>
            <v:group id="_x0000_s4016" style="position:absolute;left:990;top:20;width:2;height:201" coordorigin="990,20" coordsize="2,201">
              <v:shape id="_x0000_s4017" style="position:absolute;left:990;top:20;width:2;height:201" coordorigin="990,20" coordsize="0,201" path="m990,20r,201e" filled="f" strokecolor="#231f20" strokeweight=".71367mm">
                <v:path arrowok="t"/>
              </v:shape>
            </v:group>
            <v:group id="_x0000_s4018" style="position:absolute;left:1049;top:20;width:160;height:201" coordorigin="1049,20" coordsize="160,201">
              <v:shape id="_x0000_s4019" style="position:absolute;left:1049;top:20;width:160;height:201" coordorigin="1049,20" coordsize="160,201" path="m1088,20r-39,l1049,221r38,l1087,90r44,l1088,20xe" fillcolor="#231f20" stroked="f">
                <v:path arrowok="t"/>
              </v:shape>
              <v:shape id="_x0000_s4020" style="position:absolute;left:1049;top:20;width:160;height:201" coordorigin="1049,20" coordsize="160,201" path="m1131,90r-44,l1167,221r41,l1208,154r-38,l1131,90xe" fillcolor="#231f20" stroked="f">
                <v:path arrowok="t"/>
              </v:shape>
              <v:shape id="_x0000_s4021" style="position:absolute;left:1049;top:20;width:160;height:201" coordorigin="1049,20" coordsize="160,201" path="m1208,20r-38,l1170,154r38,l1208,20xe" fillcolor="#231f20" stroked="f">
                <v:path arrowok="t"/>
              </v:shape>
            </v:group>
            <v:group id="_x0000_s4022" style="position:absolute;left:1244;top:17;width:188;height:207" coordorigin="1244,17" coordsize="188,207">
              <v:shape id="_x0000_s4023" style="position:absolute;left:1244;top:17;width:188;height:207" coordorigin="1244,17" coordsize="188,207" path="m1339,17r-58,19l1245,104r-1,24l1247,145r31,56l1358,223r19,-3l1398,213r19,-9l1431,193r,-4l1351,189r-20,-1l1287,129r,-29l1293,81r12,-17l1322,55r21,-4l1418,51r-4,-6l1398,30r-15,-7l1363,18r-24,-1xe" fillcolor="#231f20" stroked="f">
                <v:path arrowok="t"/>
              </v:shape>
              <v:shape id="_x0000_s4024" style="position:absolute;left:1244;top:17;width:188;height:207" coordorigin="1244,17" coordsize="188,207" path="m1431,113r-87,l1344,147r46,l1390,172r-6,5l1377,181r-17,7l1351,189r80,l1431,113xe" fillcolor="#231f20" stroked="f">
                <v:path arrowok="t"/>
              </v:shape>
              <v:shape id="_x0000_s4025" style="position:absolute;left:1244;top:17;width:188;height:207" coordorigin="1244,17" coordsize="188,207" path="m1418,51r-63,l1365,54r15,12l1386,73r3,10l1424,62r-6,-11xe" fillcolor="#231f20" stroked="f">
                <v:path arrowok="t"/>
              </v:shape>
            </v:group>
            <w10:anchorlock/>
          </v:group>
        </w:pict>
      </w:r>
      <w:r>
        <w:rPr>
          <w:rFonts w:ascii="Times New Roman"/>
          <w:spacing w:val="91"/>
          <w:position w:val="9"/>
        </w:rPr>
        <w:t xml:space="preserve"> </w:t>
      </w:r>
      <w:r>
        <w:rPr>
          <w:rFonts w:ascii="Microsoft YaHei"/>
          <w:spacing w:val="91"/>
          <w:position w:val="11"/>
        </w:rPr>
      </w:r>
      <w:r>
        <w:rPr>
          <w:rFonts w:ascii="Microsoft YaHei"/>
          <w:spacing w:val="91"/>
          <w:position w:val="11"/>
        </w:rPr>
        <w:pict>
          <v:group id="_x0000_s4026" style="width:29.65pt;height:10.05pt;mso-position-horizontal-relative:char;mso-position-vertical-relative:line" coordsize="593,201">
            <v:group id="_x0000_s4027" style="position:absolute;width:202;height:201" coordsize="202,201">
              <v:shape id="_x0000_s4028" style="position:absolute;width:202;height:201" coordsize="202,201" path="m121,l78,,,200r43,l59,155r124,l169,121r-97,l99,47r41,l121,xe" fillcolor="#231f20" stroked="f">
                <v:path arrowok="t"/>
              </v:shape>
              <v:shape id="_x0000_s4029" style="position:absolute;width:202;height:201" coordsize="202,201" path="m183,155r-43,l157,200r44,l183,155xe" fillcolor="#231f20" stroked="f">
                <v:path arrowok="t"/>
              </v:shape>
              <v:shape id="_x0000_s4030" style="position:absolute;width:202;height:201" coordsize="202,201" path="m140,47r-41,l127,121r42,l140,47xe" fillcolor="#231f20" stroked="f">
                <v:path arrowok="t"/>
              </v:shape>
            </v:group>
            <v:group id="_x0000_s4031" style="position:absolute;left:223;width:160;height:201" coordorigin="223" coordsize="160,201">
              <v:shape id="_x0000_s4032" style="position:absolute;left:223;width:160;height:201" coordorigin="223" coordsize="160,201" path="m262,l223,r,200l261,200r,-130l305,70,262,xe" fillcolor="#231f20" stroked="f">
                <v:path arrowok="t"/>
              </v:shape>
              <v:shape id="_x0000_s4033" style="position:absolute;left:223;width:160;height:201" coordorigin="223" coordsize="160,201" path="m305,70r-44,l341,200r41,l382,134r-38,l305,70xe" fillcolor="#231f20" stroked="f">
                <v:path arrowok="t"/>
              </v:shape>
              <v:shape id="_x0000_s4034" style="position:absolute;left:223;width:160;height:201" coordorigin="223" coordsize="160,201" path="m382,l344,r,134l382,134,382,xe" fillcolor="#231f20" stroked="f">
                <v:path arrowok="t"/>
              </v:shape>
            </v:group>
            <v:group id="_x0000_s4035" style="position:absolute;left:425;width:168;height:201" coordorigin="425" coordsize="168,201">
              <v:shape id="_x0000_s4036" style="position:absolute;left:425;width:168;height:201" coordorigin="425" coordsize="168,201" path="m515,l425,r,200l516,200r12,-1l537,196r17,-8l570,174r5,-7l465,167r,-133l577,34r-2,-3l567,22r-8,-9l548,7,528,1,515,xe" fillcolor="#231f20" stroked="f">
                <v:path arrowok="t"/>
              </v:shape>
              <v:shape id="_x0000_s4037" style="position:absolute;left:425;width:168;height:201" coordorigin="425" coordsize="168,201" path="m577,34r-77,l511,35r6,1l551,85r,31l520,165r-5,1l507,167r68,l580,159r9,-23l592,118r1,-25l590,72,586,55,582,42r-5,-8xe" fillcolor="#231f20" stroked="f">
                <v:path arrowok="t"/>
              </v:shape>
            </v:group>
            <w10:anchorlock/>
          </v:group>
        </w:pict>
      </w:r>
      <w:r>
        <w:rPr>
          <w:rFonts w:ascii="Microsoft YaHei"/>
          <w:spacing w:val="91"/>
          <w:position w:val="11"/>
        </w:rPr>
        <w:tab/>
      </w:r>
      <w:r>
        <w:rPr>
          <w:rFonts w:ascii="Microsoft YaHei"/>
          <w:spacing w:val="91"/>
          <w:position w:val="-7"/>
        </w:rPr>
      </w:r>
      <w:r>
        <w:rPr>
          <w:rFonts w:ascii="Microsoft YaHei"/>
          <w:spacing w:val="91"/>
          <w:position w:val="-7"/>
        </w:rPr>
        <w:pict>
          <v:group id="_x0000_s4038" style="width:363.3pt;height:20.05pt;mso-position-horizontal-relative:char;mso-position-vertical-relative:line" coordsize="7266,401">
            <v:group id="_x0000_s4039" style="position:absolute;left:6;top:285;width:7257;height:114" coordorigin="6,285" coordsize="7257,114">
              <v:shape id="_x0000_s4040" style="position:absolute;left:6;top:285;width:7257;height:114" coordorigin="6,285" coordsize="7257,114" path="m6,285r7257,l7263,399,6,399,6,285xe" fillcolor="#bec0c2" stroked="f">
                <v:path arrowok="t"/>
              </v:shape>
            </v:group>
            <v:group id="_x0000_s4041" style="position:absolute;left:6;top:285;width:7257;height:114" coordorigin="6,285" coordsize="7257,114">
              <v:shape id="_x0000_s4042" style="position:absolute;left:6;top:285;width:7257;height:114" coordorigin="6,285" coordsize="7257,114" path="m6,285r7257,l7263,399,6,399,6,285xe" filled="f" strokecolor="#231f20" strokeweight=".07619mm">
                <v:path arrowok="t"/>
              </v:shape>
            </v:group>
            <v:group id="_x0000_s4043" style="position:absolute;left:76;top:54;width:41;height:167" coordorigin="76,54" coordsize="41,167">
              <v:shape id="_x0000_s4044" style="position:absolute;left:76;top:54;width:41;height:167" coordorigin="76,54" coordsize="41,167" path="m76,221r41,l117,54r-41,l76,221xe" fillcolor="#343938" stroked="f">
                <v:path arrowok="t"/>
              </v:shape>
            </v:group>
            <v:group id="_x0000_s4045" style="position:absolute;left:17;top:37;width:160;height:2" coordorigin="17,37" coordsize="160,2">
              <v:shape id="_x0000_s4046" style="position:absolute;left:17;top:37;width:160;height:2" coordorigin="17,37" coordsize="160,0" path="m17,37r159,e" filled="f" strokecolor="#343938" strokeweight=".59831mm">
                <v:path arrowok="t"/>
              </v:shape>
            </v:group>
            <v:group id="_x0000_s4047" style="position:absolute;left:202;top:204;width:153;height:2" coordorigin="202,204" coordsize="153,2">
              <v:shape id="_x0000_s4048" style="position:absolute;left:202;top:204;width:153;height:2" coordorigin="202,204" coordsize="153,0" path="m202,204r153,e" filled="f" strokecolor="#343938" strokeweight="1.7pt">
                <v:path arrowok="t"/>
              </v:shape>
            </v:group>
            <v:group id="_x0000_s4049" style="position:absolute;left:202;top:133;width:41;height:54" coordorigin="202,133" coordsize="41,54">
              <v:shape id="_x0000_s4050" style="position:absolute;left:202;top:133;width:41;height:54" coordorigin="202,133" coordsize="41,54" path="m202,187r41,l243,133r-41,l202,187xe" fillcolor="#343938" stroked="f">
                <v:path arrowok="t"/>
              </v:shape>
            </v:group>
            <v:group id="_x0000_s4051" style="position:absolute;left:202;top:116;width:142;height:2" coordorigin="202,116" coordsize="142,2">
              <v:shape id="_x0000_s4052" style="position:absolute;left:202;top:116;width:142;height:2" coordorigin="202,116" coordsize="142,0" path="m202,116r141,e" filled="f" strokecolor="#343938" strokeweight="1.7pt">
                <v:path arrowok="t"/>
              </v:shape>
            </v:group>
            <v:group id="_x0000_s4053" style="position:absolute;left:202;top:55;width:41;height:44" coordorigin="202,55" coordsize="41,44">
              <v:shape id="_x0000_s4054" style="position:absolute;left:202;top:55;width:41;height:44" coordorigin="202,55" coordsize="41,44" path="m202,99r41,l243,55r-41,l202,99xe" fillcolor="#343938" stroked="f">
                <v:path arrowok="t"/>
              </v:shape>
            </v:group>
            <v:group id="_x0000_s4055" style="position:absolute;left:202;top:38;width:149;height:2" coordorigin="202,38" coordsize="149,2">
              <v:shape id="_x0000_s4056" style="position:absolute;left:202;top:38;width:149;height:2" coordorigin="202,38" coordsize="149,0" path="m202,38r149,e" filled="f" strokecolor="#343938" strokeweight="1.7pt">
                <v:path arrowok="t"/>
              </v:shape>
            </v:group>
            <v:group id="_x0000_s4057" style="position:absolute;left:383;top:17;width:174;height:207" coordorigin="383,17" coordsize="174,207">
              <v:shape id="_x0000_s4058" style="position:absolute;left:383;top:17;width:174;height:207" coordorigin="383,17" coordsize="174,207" path="m471,17l400,54r-17,83l386,155r35,54l483,224r17,-4l518,212r20,-15l543,189r-59,l468,189,425,132r,-30l429,82r9,-15l447,57r12,-6l545,51r-1,-1l530,34,514,24,495,19,471,17xe" fillcolor="#343938" stroked="f">
                <v:path arrowok="t"/>
              </v:shape>
              <v:shape id="_x0000_s4059" style="position:absolute;left:383;top:17;width:174;height:207" coordorigin="383,17" coordsize="174,207" path="m517,147r-3,15l508,172r-15,14l484,189r59,l549,180r8,-21l517,147xe" fillcolor="#343938" stroked="f">
                <v:path arrowok="t"/>
              </v:shape>
              <v:shape id="_x0000_s4060" style="position:absolute;left:383;top:17;width:174;height:207" coordorigin="383,17" coordsize="174,207" path="m545,51r-61,l494,54r15,12l514,75r2,10l553,67,545,51xe" fillcolor="#343938" stroked="f">
                <v:path arrowok="t"/>
              </v:shape>
            </v:group>
            <v:group id="_x0000_s4061" style="position:absolute;left:591;top:133;width:41;height:88" coordorigin="591,133" coordsize="41,88">
              <v:shape id="_x0000_s4062" style="position:absolute;left:591;top:133;width:41;height:88" coordorigin="591,133" coordsize="41,88" path="m591,221r41,l632,133r-41,l591,221xe" fillcolor="#343938" stroked="f">
                <v:path arrowok="t"/>
              </v:shape>
            </v:group>
            <v:group id="_x0000_s4063" style="position:absolute;left:591;top:116;width:161;height:2" coordorigin="591,116" coordsize="161,2">
              <v:shape id="_x0000_s4064" style="position:absolute;left:591;top:116;width:161;height:2" coordorigin="591,116" coordsize="161,0" path="m591,116r161,e" filled="f" strokecolor="#343938" strokeweight="1.7pt">
                <v:path arrowok="t"/>
              </v:shape>
            </v:group>
            <v:group id="_x0000_s4065" style="position:absolute;left:591;top:21;width:41;height:78" coordorigin="591,21" coordsize="41,78">
              <v:shape id="_x0000_s4066" style="position:absolute;left:591;top:21;width:41;height:78" coordorigin="591,21" coordsize="41,78" path="m591,99r41,l632,21r-41,l591,99xe" fillcolor="#343938" stroked="f">
                <v:path arrowok="t"/>
              </v:shape>
            </v:group>
            <v:group id="_x0000_s4067" style="position:absolute;left:711;top:133;width:41;height:88" coordorigin="711,133" coordsize="41,88">
              <v:shape id="_x0000_s4068" style="position:absolute;left:711;top:133;width:41;height:88" coordorigin="711,133" coordsize="41,88" path="m711,221r41,l752,133r-41,l711,221xe" fillcolor="#343938" stroked="f">
                <v:path arrowok="t"/>
              </v:shape>
            </v:group>
            <v:group id="_x0000_s4069" style="position:absolute;left:711;top:20;width:41;height:79" coordorigin="711,20" coordsize="41,79">
              <v:shape id="_x0000_s4070" style="position:absolute;left:711;top:20;width:41;height:79" coordorigin="711,20" coordsize="41,79" path="m711,99r41,l752,20r-41,l711,99xe" fillcolor="#343938" stroked="f">
                <v:path arrowok="t"/>
              </v:shape>
            </v:group>
            <v:group id="_x0000_s4071" style="position:absolute;left:794;top:20;width:160;height:201" coordorigin="794,20" coordsize="160,201">
              <v:shape id="_x0000_s4072" style="position:absolute;left:794;top:20;width:160;height:201" coordorigin="794,20" coordsize="160,201" path="m833,20r-39,l794,221r38,l832,90r44,l833,20xe" fillcolor="#343938" stroked="f">
                <v:path arrowok="t"/>
              </v:shape>
              <v:shape id="_x0000_s4073" style="position:absolute;left:794;top:20;width:160;height:201" coordorigin="794,20" coordsize="160,201" path="m876,90r-44,l912,221r41,l953,154r-38,l876,90xe" fillcolor="#343938" stroked="f">
                <v:path arrowok="t"/>
              </v:shape>
              <v:shape id="_x0000_s4074" style="position:absolute;left:794;top:20;width:160;height:201" coordorigin="794,20" coordsize="160,201" path="m953,20r-38,l915,154r38,l953,20xe" fillcolor="#343938" stroked="f">
                <v:path arrowok="t"/>
              </v:shape>
            </v:group>
            <v:group id="_x0000_s4075" style="position:absolute;left:994;top:20;width:41;height:201" coordorigin="994,20" coordsize="41,201">
              <v:shape id="_x0000_s4076" style="position:absolute;left:994;top:20;width:41;height:201" coordorigin="994,20" coordsize="41,201" path="m994,221r41,l1035,20r-41,l994,221xe" fillcolor="#343938" stroked="f">
                <v:path arrowok="t"/>
              </v:shape>
            </v:group>
            <v:group id="_x0000_s4077" style="position:absolute;left:1067;top:17;width:174;height:207" coordorigin="1067,17" coordsize="174,207">
              <v:shape id="_x0000_s4078" style="position:absolute;left:1067;top:17;width:174;height:207" coordorigin="1067,17" coordsize="174,207" path="m1156,17r-72,37l1067,137r4,18l1106,209r61,15l1184,220r18,-8l1223,197r4,-8l1168,189r-16,l1109,132r,-30l1114,82r8,-15l1131,57r12,-6l1230,51r-1,-1l1214,34,1198,24r-19,-5l1156,17xe" fillcolor="#343938" stroked="f">
                <v:path arrowok="t"/>
              </v:shape>
              <v:shape id="_x0000_s4079" style="position:absolute;left:1067;top:17;width:174;height:207" coordorigin="1067,17" coordsize="174,207" path="m1202,147r-4,15l1193,172r-16,14l1168,189r59,l1233,180r8,-21l1202,147xe" fillcolor="#343938" stroked="f">
                <v:path arrowok="t"/>
              </v:shape>
              <v:shape id="_x0000_s4080" style="position:absolute;left:1067;top:17;width:174;height:207" coordorigin="1067,17" coordsize="174,207" path="m1230,51r-61,l1178,54r15,12l1198,75r2,10l1238,67r-8,-16xe" fillcolor="#343938" stroked="f">
                <v:path arrowok="t"/>
              </v:shape>
            </v:group>
            <v:group id="_x0000_s4081" style="position:absolute;left:1255;top:20;width:202;height:201" coordorigin="1255,20" coordsize="202,201">
              <v:shape id="_x0000_s4082" style="position:absolute;left:1255;top:20;width:202;height:201" coordorigin="1255,20" coordsize="202,201" path="m1376,20r-43,l1255,221r43,l1315,175r123,l1425,141r-98,l1354,67r41,l1376,20xe" fillcolor="#343938" stroked="f">
                <v:path arrowok="t"/>
              </v:shape>
              <v:shape id="_x0000_s4083" style="position:absolute;left:1255;top:20;width:202;height:201" coordorigin="1255,20" coordsize="202,201" path="m1438,175r-43,l1412,221r44,l1438,175xe" fillcolor="#343938" stroked="f">
                <v:path arrowok="t"/>
              </v:shape>
              <v:shape id="_x0000_s4084" style="position:absolute;left:1255;top:20;width:202;height:201" coordorigin="1255,20" coordsize="202,201" path="m1395,67r-41,l1382,141r43,l1395,67xe" fillcolor="#343938" stroked="f">
                <v:path arrowok="t"/>
              </v:shape>
            </v:group>
            <v:group id="_x0000_s4085" style="position:absolute;left:1479;top:204;width:142;height:2" coordorigin="1479,204" coordsize="142,2">
              <v:shape id="_x0000_s4086" style="position:absolute;left:1479;top:204;width:142;height:2" coordorigin="1479,204" coordsize="142,0" path="m1479,204r141,e" filled="f" strokecolor="#343938" strokeweight="1.7pt">
                <v:path arrowok="t"/>
              </v:shape>
            </v:group>
            <v:group id="_x0000_s4087" style="position:absolute;left:1479;top:23;width:41;height:164" coordorigin="1479,23" coordsize="41,164">
              <v:shape id="_x0000_s4088" style="position:absolute;left:1479;top:23;width:41;height:164" coordorigin="1479,23" coordsize="41,164" path="m1479,187r40,l1519,23r-40,l1479,187xe" fillcolor="#343938" stroked="f">
                <v:path arrowok="t"/>
              </v:shape>
              <v:shape id="_x0000_s4089" type="#_x0000_t75" style="position:absolute;left:1788;width:1913;height:241">
                <v:imagedata r:id="rId88" o:title=""/>
              </v:shape>
            </v:group>
            <v:group id="_x0000_s4090" style="position:absolute;left:76;top:54;width:41;height:167" coordorigin="76,54" coordsize="41,167">
              <v:shape id="_x0000_s4091" style="position:absolute;left:76;top:54;width:41;height:167" coordorigin="76,54" coordsize="41,167" path="m76,221r41,l117,54r-41,l76,221xe" fillcolor="#343938" stroked="f">
                <v:path arrowok="t"/>
              </v:shape>
            </v:group>
            <v:group id="_x0000_s4092" style="position:absolute;left:17;top:37;width:160;height:2" coordorigin="17,37" coordsize="160,2">
              <v:shape id="_x0000_s4093" style="position:absolute;left:17;top:37;width:160;height:2" coordorigin="17,37" coordsize="160,0" path="m17,37r159,e" filled="f" strokecolor="#343938" strokeweight=".59831mm">
                <v:path arrowok="t"/>
              </v:shape>
            </v:group>
            <v:group id="_x0000_s4094" style="position:absolute;left:202;top:204;width:153;height:2" coordorigin="202,204" coordsize="153,2">
              <v:shape id="_x0000_s4095" style="position:absolute;left:202;top:204;width:153;height:2" coordorigin="202,204" coordsize="153,0" path="m202,204r153,e" filled="f" strokecolor="#343938" strokeweight="1.7pt">
                <v:path arrowok="t"/>
              </v:shape>
            </v:group>
            <v:group id="_x0000_s4096" style="position:absolute;left:202;top:133;width:41;height:54" coordorigin="202,133" coordsize="41,54">
              <v:shape id="_x0000_s4097" style="position:absolute;left:202;top:133;width:41;height:54" coordorigin="202,133" coordsize="41,54" path="m202,187r41,l243,133r-41,l202,187xe" fillcolor="#343938" stroked="f">
                <v:path arrowok="t"/>
              </v:shape>
            </v:group>
            <v:group id="_x0000_s4098" style="position:absolute;left:202;top:116;width:142;height:2" coordorigin="202,116" coordsize="142,2">
              <v:shape id="_x0000_s4099" style="position:absolute;left:202;top:116;width:142;height:2" coordorigin="202,116" coordsize="142,0" path="m202,116r141,e" filled="f" strokecolor="#343938" strokeweight="1.7pt">
                <v:path arrowok="t"/>
              </v:shape>
            </v:group>
            <v:group id="_x0000_s4100" style="position:absolute;left:202;top:55;width:41;height:44" coordorigin="202,55" coordsize="41,44">
              <v:shape id="_x0000_s4101" style="position:absolute;left:202;top:55;width:41;height:44" coordorigin="202,55" coordsize="41,44" path="m202,99r41,l243,55r-41,l202,99xe" fillcolor="#343938" stroked="f">
                <v:path arrowok="t"/>
              </v:shape>
            </v:group>
            <v:group id="_x0000_s4102" style="position:absolute;left:202;top:38;width:149;height:2" coordorigin="202,38" coordsize="149,2">
              <v:shape id="_x0000_s4103" style="position:absolute;left:202;top:38;width:149;height:2" coordorigin="202,38" coordsize="149,0" path="m202,38r149,e" filled="f" strokecolor="#343938" strokeweight="1.7pt">
                <v:path arrowok="t"/>
              </v:shape>
            </v:group>
            <v:group id="_x0000_s4104" style="position:absolute;left:383;top:17;width:174;height:207" coordorigin="383,17" coordsize="174,207">
              <v:shape id="_x0000_s4105" style="position:absolute;left:383;top:17;width:174;height:207" coordorigin="383,17" coordsize="174,207" path="m471,17l400,54r-17,83l386,155r35,54l483,224r17,-4l518,212r20,-15l543,189r-59,l468,189,425,132r,-30l429,82r9,-15l447,57r12,-6l545,51r-1,-1l530,34,514,24,495,19,471,17xe" fillcolor="#343938" stroked="f">
                <v:path arrowok="t"/>
              </v:shape>
              <v:shape id="_x0000_s4106" style="position:absolute;left:383;top:17;width:174;height:207" coordorigin="383,17" coordsize="174,207" path="m517,147r-3,15l508,172r-15,14l484,189r59,l549,180r8,-21l517,147xe" fillcolor="#343938" stroked="f">
                <v:path arrowok="t"/>
              </v:shape>
              <v:shape id="_x0000_s4107" style="position:absolute;left:383;top:17;width:174;height:207" coordorigin="383,17" coordsize="174,207" path="m545,51r-61,l494,54r15,12l514,75r2,10l553,67,545,51xe" fillcolor="#343938" stroked="f">
                <v:path arrowok="t"/>
              </v:shape>
            </v:group>
            <v:group id="_x0000_s4108" style="position:absolute;left:591;top:133;width:41;height:88" coordorigin="591,133" coordsize="41,88">
              <v:shape id="_x0000_s4109" style="position:absolute;left:591;top:133;width:41;height:88" coordorigin="591,133" coordsize="41,88" path="m591,221r41,l632,133r-41,l591,221xe" fillcolor="#343938" stroked="f">
                <v:path arrowok="t"/>
              </v:shape>
            </v:group>
            <v:group id="_x0000_s4110" style="position:absolute;left:591;top:116;width:161;height:2" coordorigin="591,116" coordsize="161,2">
              <v:shape id="_x0000_s4111" style="position:absolute;left:591;top:116;width:161;height:2" coordorigin="591,116" coordsize="161,0" path="m591,116r161,e" filled="f" strokecolor="#343938" strokeweight="1.7pt">
                <v:path arrowok="t"/>
              </v:shape>
            </v:group>
            <v:group id="_x0000_s4112" style="position:absolute;left:591;top:21;width:41;height:78" coordorigin="591,21" coordsize="41,78">
              <v:shape id="_x0000_s4113" style="position:absolute;left:591;top:21;width:41;height:78" coordorigin="591,21" coordsize="41,78" path="m591,99r41,l632,21r-41,l591,99xe" fillcolor="#343938" stroked="f">
                <v:path arrowok="t"/>
              </v:shape>
            </v:group>
            <v:group id="_x0000_s4114" style="position:absolute;left:711;top:133;width:41;height:88" coordorigin="711,133" coordsize="41,88">
              <v:shape id="_x0000_s4115" style="position:absolute;left:711;top:133;width:41;height:88" coordorigin="711,133" coordsize="41,88" path="m711,221r41,l752,133r-41,l711,221xe" fillcolor="#343938" stroked="f">
                <v:path arrowok="t"/>
              </v:shape>
            </v:group>
            <v:group id="_x0000_s4116" style="position:absolute;left:711;top:20;width:41;height:79" coordorigin="711,20" coordsize="41,79">
              <v:shape id="_x0000_s4117" style="position:absolute;left:711;top:20;width:41;height:79" coordorigin="711,20" coordsize="41,79" path="m711,99r41,l752,20r-41,l711,99xe" fillcolor="#343938" stroked="f">
                <v:path arrowok="t"/>
              </v:shape>
            </v:group>
            <v:group id="_x0000_s4118" style="position:absolute;left:794;top:20;width:160;height:201" coordorigin="794,20" coordsize="160,201">
              <v:shape id="_x0000_s4119" style="position:absolute;left:794;top:20;width:160;height:201" coordorigin="794,20" coordsize="160,201" path="m833,20r-39,l794,221r38,l832,90r44,l833,20xe" fillcolor="#343938" stroked="f">
                <v:path arrowok="t"/>
              </v:shape>
              <v:shape id="_x0000_s4120" style="position:absolute;left:794;top:20;width:160;height:201" coordorigin="794,20" coordsize="160,201" path="m876,90r-44,l912,221r41,l953,154r-38,l876,90xe" fillcolor="#343938" stroked="f">
                <v:path arrowok="t"/>
              </v:shape>
              <v:shape id="_x0000_s4121" style="position:absolute;left:794;top:20;width:160;height:201" coordorigin="794,20" coordsize="160,201" path="m953,20r-38,l915,154r38,l953,20xe" fillcolor="#343938" stroked="f">
                <v:path arrowok="t"/>
              </v:shape>
            </v:group>
            <v:group id="_x0000_s4122" style="position:absolute;left:994;top:20;width:41;height:201" coordorigin="994,20" coordsize="41,201">
              <v:shape id="_x0000_s4123" style="position:absolute;left:994;top:20;width:41;height:201" coordorigin="994,20" coordsize="41,201" path="m994,221r41,l1035,20r-41,l994,221xe" fillcolor="#343938" stroked="f">
                <v:path arrowok="t"/>
              </v:shape>
            </v:group>
            <v:group id="_x0000_s4124" style="position:absolute;left:1067;top:17;width:174;height:207" coordorigin="1067,17" coordsize="174,207">
              <v:shape id="_x0000_s4125" style="position:absolute;left:1067;top:17;width:174;height:207" coordorigin="1067,17" coordsize="174,207" path="m1156,17r-72,37l1067,137r4,18l1106,209r61,15l1184,220r18,-8l1223,197r4,-8l1168,189r-16,l1109,132r,-30l1114,82r8,-15l1131,57r12,-6l1230,51r-1,-1l1214,34,1198,24r-19,-5l1156,17xe" fillcolor="#343938" stroked="f">
                <v:path arrowok="t"/>
              </v:shape>
              <v:shape id="_x0000_s4126" style="position:absolute;left:1067;top:17;width:174;height:207" coordorigin="1067,17" coordsize="174,207" path="m1202,147r-4,15l1193,172r-16,14l1168,189r59,l1233,180r8,-21l1202,147xe" fillcolor="#343938" stroked="f">
                <v:path arrowok="t"/>
              </v:shape>
              <v:shape id="_x0000_s4127" style="position:absolute;left:1067;top:17;width:174;height:207" coordorigin="1067,17" coordsize="174,207" path="m1230,51r-61,l1178,54r15,12l1198,75r2,10l1238,67r-8,-16xe" fillcolor="#343938" stroked="f">
                <v:path arrowok="t"/>
              </v:shape>
            </v:group>
            <v:group id="_x0000_s4128" style="position:absolute;left:1255;top:20;width:202;height:201" coordorigin="1255,20" coordsize="202,201">
              <v:shape id="_x0000_s4129" style="position:absolute;left:1255;top:20;width:202;height:201" coordorigin="1255,20" coordsize="202,201" path="m1376,20r-43,l1255,221r43,l1315,175r123,l1425,141r-98,l1354,67r41,l1376,20xe" fillcolor="#343938" stroked="f">
                <v:path arrowok="t"/>
              </v:shape>
              <v:shape id="_x0000_s4130" style="position:absolute;left:1255;top:20;width:202;height:201" coordorigin="1255,20" coordsize="202,201" path="m1438,175r-43,l1412,221r44,l1438,175xe" fillcolor="#343938" stroked="f">
                <v:path arrowok="t"/>
              </v:shape>
              <v:shape id="_x0000_s4131" style="position:absolute;left:1255;top:20;width:202;height:201" coordorigin="1255,20" coordsize="202,201" path="m1395,67r-41,l1382,141r43,l1395,67xe" fillcolor="#343938" stroked="f">
                <v:path arrowok="t"/>
              </v:shape>
            </v:group>
            <v:group id="_x0000_s4132" style="position:absolute;left:1479;top:204;width:142;height:2" coordorigin="1479,204" coordsize="142,2">
              <v:shape id="_x0000_s4133" style="position:absolute;left:1479;top:204;width:142;height:2" coordorigin="1479,204" coordsize="142,0" path="m1479,204r141,e" filled="f" strokecolor="#343938" strokeweight="1.7pt">
                <v:path arrowok="t"/>
              </v:shape>
            </v:group>
            <v:group id="_x0000_s4134" style="position:absolute;left:1479;top:23;width:41;height:164" coordorigin="1479,23" coordsize="41,164">
              <v:shape id="_x0000_s4135" style="position:absolute;left:1479;top:23;width:41;height:164" coordorigin="1479,23" coordsize="41,164" path="m1479,187r40,l1519,23r-40,l1479,187xe" fillcolor="#343938" stroked="f">
                <v:path arrowok="t"/>
              </v:shape>
            </v:group>
            <w10:anchorlock/>
          </v:group>
        </w:pict>
      </w:r>
    </w:p>
    <w:p w:rsidR="00BA66E2" w:rsidRDefault="00BA66E2">
      <w:pPr>
        <w:spacing w:before="8"/>
        <w:rPr>
          <w:rFonts w:ascii="Microsoft YaHei" w:eastAsia="Microsoft YaHei" w:hAnsi="Microsoft YaHei" w:cs="Microsoft YaHei"/>
          <w:sz w:val="11"/>
          <w:szCs w:val="11"/>
        </w:rPr>
      </w:pPr>
    </w:p>
    <w:p w:rsidR="00BA66E2" w:rsidRDefault="0033762A">
      <w:pPr>
        <w:pStyle w:val="BodyText"/>
        <w:spacing w:before="77" w:line="170" w:lineRule="exact"/>
        <w:ind w:left="242" w:right="8310"/>
        <w:rPr>
          <w:rFonts w:cs="Arial"/>
        </w:rPr>
      </w:pPr>
      <w:r>
        <w:pict>
          <v:group id="_x0000_s4136" style="position:absolute;left:0;text-align:left;margin-left:26.4pt;margin-top:-15.55pt;width:363.05pt;height:5.9pt;z-index:251673600;mso-position-horizontal-relative:page" coordorigin="529,-311" coordsize="7261,118">
            <v:group id="_x0000_s4137" style="position:absolute;left:531;top:-309;width:7257;height:114" coordorigin="531,-309" coordsize="7257,114">
              <v:shape id="_x0000_s4138" style="position:absolute;left:531;top:-309;width:7257;height:114" coordorigin="531,-309" coordsize="7257,114" path="m531,-309r7257,l7788,-196r-7257,l531,-309xe" fillcolor="#bec0c2" stroked="f">
                <v:path arrowok="t"/>
              </v:shape>
            </v:group>
            <v:group id="_x0000_s4139" style="position:absolute;left:531;top:-309;width:7257;height:114" coordorigin="531,-309" coordsize="7257,114">
              <v:shape id="_x0000_s4140" style="position:absolute;left:531;top:-309;width:7257;height:114" coordorigin="531,-309" coordsize="7257,114" path="m531,-309r7257,l7788,-196r-7257,l531,-309xe" filled="f" strokecolor="#231f20" strokeweight=".07619mm">
                <v:path arrowok="t"/>
              </v:shape>
            </v:group>
            <w10:wrap anchorx="page"/>
          </v:group>
        </w:pict>
      </w:r>
      <w:r>
        <w:pict>
          <v:group id="_x0000_s4141" style="position:absolute;left:0;text-align:left;margin-left:143.95pt;margin-top:-30.65pt;width:102.65pt;height:12.05pt;z-index:251674624;mso-position-horizontal-relative:page" coordorigin="2880,-613" coordsize="2053,241">
            <v:group id="_x0000_s4142" style="position:absolute;left:2880;top:-593;width:194;height:201" coordorigin="2880,-593" coordsize="194,201">
              <v:shape id="_x0000_s4143" style="position:absolute;left:2880;top:-593;width:194;height:201" coordorigin="2880,-593" coordsize="194,201" path="m2941,-593r-61,l2880,-393r38,l2918,-550r34,l2941,-593xe" fillcolor="#231f20" stroked="f">
                <v:path arrowok="t"/>
              </v:shape>
              <v:shape id="_x0000_s4144" style="position:absolute;left:2880;top:-593;width:194;height:201" coordorigin="2880,-593" coordsize="194,201" path="m2952,-550r-34,l2957,-393r39,l3012,-456r-35,l2952,-550xe" fillcolor="#231f20" stroked="f">
                <v:path arrowok="t"/>
              </v:shape>
              <v:shape id="_x0000_s4145" style="position:absolute;left:2880;top:-593;width:194;height:201" coordorigin="2880,-593" coordsize="194,201" path="m3074,-550r-38,l3036,-393r38,l3074,-550xe" fillcolor="#231f20" stroked="f">
                <v:path arrowok="t"/>
              </v:shape>
              <v:shape id="_x0000_s4146" style="position:absolute;left:2880;top:-593;width:194;height:201" coordorigin="2880,-593" coordsize="194,201" path="m3074,-593r-61,l2977,-456r35,l3036,-550r38,l3074,-593xe" fillcolor="#231f20" stroked="f">
                <v:path arrowok="t"/>
              </v:shape>
            </v:group>
            <v:group id="_x0000_s4147" style="position:absolute;left:3093;top:-593;width:202;height:201" coordorigin="3093,-593" coordsize="202,201">
              <v:shape id="_x0000_s4148" style="position:absolute;left:3093;top:-593;width:202;height:201" coordorigin="3093,-593" coordsize="202,201" path="m3214,-593r-43,l3093,-393r43,l3153,-438r123,l3263,-472r-98,l3192,-546r41,l3214,-593xe" fillcolor="#231f20" stroked="f">
                <v:path arrowok="t"/>
              </v:shape>
              <v:shape id="_x0000_s4149" style="position:absolute;left:3093;top:-593;width:202;height:201" coordorigin="3093,-593" coordsize="202,201" path="m3276,-438r-43,l3250,-393r45,l3276,-438xe" fillcolor="#231f20" stroked="f">
                <v:path arrowok="t"/>
              </v:shape>
              <v:shape id="_x0000_s4150" style="position:absolute;left:3093;top:-593;width:202;height:201" coordorigin="3093,-593" coordsize="202,201" path="m3233,-546r-41,l3220,-472r43,l3233,-546xe" fillcolor="#231f20" stroked="f">
                <v:path arrowok="t"/>
              </v:shape>
            </v:group>
            <v:group id="_x0000_s4151" style="position:absolute;left:3335;top:-593;width:2;height:201" coordorigin="3335,-593" coordsize="2,201">
              <v:shape id="_x0000_s4152" style="position:absolute;left:3335;top:-593;width:2;height:201" coordorigin="3335,-593" coordsize="0,201" path="m3335,-593r,200e" filled="f" strokecolor="#231f20" strokeweight=".71297mm">
                <v:path arrowok="t"/>
              </v:shape>
            </v:group>
            <v:group id="_x0000_s4153" style="position:absolute;left:3394;top:-593;width:159;height:201" coordorigin="3394,-593" coordsize="159,201">
              <v:shape id="_x0000_s4154" style="position:absolute;left:3394;top:-593;width:159;height:201" coordorigin="3394,-593" coordsize="159,201" path="m3434,-593r-40,l3394,-393r38,l3432,-523r44,l3434,-593xe" fillcolor="#231f20" stroked="f">
                <v:path arrowok="t"/>
              </v:shape>
              <v:shape id="_x0000_s4155" style="position:absolute;left:3394;top:-593;width:159;height:201" coordorigin="3394,-593" coordsize="159,201" path="m3476,-523r-44,l3513,-393r40,l3553,-459r-37,l3476,-523xe" fillcolor="#231f20" stroked="f">
                <v:path arrowok="t"/>
              </v:shape>
              <v:shape id="_x0000_s4156" style="position:absolute;left:3394;top:-593;width:159;height:201" coordorigin="3394,-593" coordsize="159,201" path="m3553,-593r-37,l3516,-459r37,l3553,-593xe" fillcolor="#231f20" stroked="f">
                <v:path arrowok="t"/>
              </v:shape>
            </v:group>
            <v:group id="_x0000_s4157" style="position:absolute;left:3661;top:-559;width:2;height:167" coordorigin="3661,-559" coordsize="2,167">
              <v:shape id="_x0000_s4158" style="position:absolute;left:3661;top:-559;width:2;height:167" coordorigin="3661,-559" coordsize="0,167" path="m3661,-559r,166e" filled="f" strokecolor="#231f20" strokeweight=".71472mm">
                <v:path arrowok="t"/>
              </v:shape>
            </v:group>
            <v:group id="_x0000_s4159" style="position:absolute;left:3582;top:-576;width:160;height:2" coordorigin="3582,-576" coordsize="160,2">
              <v:shape id="_x0000_s4160" style="position:absolute;left:3582;top:-576;width:160;height:2" coordorigin="3582,-576" coordsize="160,0" path="m3582,-576r159,e" filled="f" strokecolor="#231f20" strokeweight=".59831mm">
                <v:path arrowok="t"/>
              </v:shape>
            </v:group>
            <v:group id="_x0000_s4161" style="position:absolute;left:3767;top:-410;width:153;height:2" coordorigin="3767,-410" coordsize="153,2">
              <v:shape id="_x0000_s4162" style="position:absolute;left:3767;top:-410;width:153;height:2" coordorigin="3767,-410" coordsize="153,0" path="m3767,-410r152,e" filled="f" strokecolor="#231f20" strokeweight="1.7pt">
                <v:path arrowok="t"/>
              </v:shape>
            </v:group>
            <v:group id="_x0000_s4163" style="position:absolute;left:3767;top:-454;width:41;height:2" coordorigin="3767,-454" coordsize="41,2">
              <v:shape id="_x0000_s4164" style="position:absolute;left:3767;top:-454;width:41;height:2" coordorigin="3767,-454" coordsize="41,0" path="m3767,-454r40,e" filled="f" strokecolor="#231f20" strokeweight="2.7pt">
                <v:path arrowok="t"/>
              </v:shape>
            </v:group>
            <v:group id="_x0000_s4165" style="position:absolute;left:3767;top:-498;width:142;height:2" coordorigin="3767,-498" coordsize="142,2">
              <v:shape id="_x0000_s4166" style="position:absolute;left:3767;top:-498;width:142;height:2" coordorigin="3767,-498" coordsize="142,0" path="m3767,-498r141,e" filled="f" strokecolor="#231f20" strokeweight="1.7pt">
                <v:path arrowok="t"/>
              </v:shape>
            </v:group>
            <v:group id="_x0000_s4167" style="position:absolute;left:3767;top:-537;width:41;height:2" coordorigin="3767,-537" coordsize="41,2">
              <v:shape id="_x0000_s4168" style="position:absolute;left:3767;top:-537;width:41;height:2" coordorigin="3767,-537" coordsize="41,0" path="m3767,-537r40,e" filled="f" strokecolor="#231f20" strokeweight="2.2pt">
                <v:path arrowok="t"/>
              </v:shape>
            </v:group>
            <v:group id="_x0000_s4169" style="position:absolute;left:3767;top:-576;width:149;height:2" coordorigin="3767,-576" coordsize="149,2">
              <v:shape id="_x0000_s4170" style="position:absolute;left:3767;top:-576;width:149;height:2" coordorigin="3767,-576" coordsize="149,0" path="m3767,-576r149,e" filled="f" strokecolor="#231f20" strokeweight="1.7pt">
                <v:path arrowok="t"/>
              </v:shape>
            </v:group>
            <v:group id="_x0000_s4171" style="position:absolute;left:3954;top:-593;width:160;height:201" coordorigin="3954,-593" coordsize="160,201">
              <v:shape id="_x0000_s4172" style="position:absolute;left:3954;top:-593;width:160;height:201" coordorigin="3954,-593" coordsize="160,201" path="m3994,-593r-40,l3954,-393r38,l3992,-523r44,l3994,-593xe" fillcolor="#231f20" stroked="f">
                <v:path arrowok="t"/>
              </v:shape>
              <v:shape id="_x0000_s4173" style="position:absolute;left:3954;top:-593;width:160;height:201" coordorigin="3954,-593" coordsize="160,201" path="m4036,-523r-44,l4073,-393r40,l4113,-459r-37,l4036,-523xe" fillcolor="#231f20" stroked="f">
                <v:path arrowok="t"/>
              </v:shape>
              <v:shape id="_x0000_s4174" style="position:absolute;left:3954;top:-593;width:160;height:201" coordorigin="3954,-593" coordsize="160,201" path="m4113,-593r-37,l4076,-459r37,l4113,-593xe" fillcolor="#231f20" stroked="f">
                <v:path arrowok="t"/>
              </v:shape>
            </v:group>
            <v:group id="_x0000_s4175" style="position:absolute;left:4136;top:-593;width:202;height:201" coordorigin="4136,-593" coordsize="202,201">
              <v:shape id="_x0000_s4176" style="position:absolute;left:4136;top:-593;width:202;height:201" coordorigin="4136,-593" coordsize="202,201" path="m4256,-593r-42,l4136,-393r43,l4195,-438r123,l4305,-472r-97,l4235,-546r40,l4256,-593xe" fillcolor="#231f20" stroked="f">
                <v:path arrowok="t"/>
              </v:shape>
              <v:shape id="_x0000_s4177" style="position:absolute;left:4136;top:-593;width:202;height:201" coordorigin="4136,-593" coordsize="202,201" path="m4318,-438r-43,l4293,-393r44,l4318,-438xe" fillcolor="#231f20" stroked="f">
                <v:path arrowok="t"/>
              </v:shape>
              <v:shape id="_x0000_s4178" style="position:absolute;left:4136;top:-593;width:202;height:201" coordorigin="4136,-593" coordsize="202,201" path="m4275,-546r-40,l4262,-472r43,l4275,-546xe" fillcolor="#231f20" stroked="f">
                <v:path arrowok="t"/>
              </v:shape>
            </v:group>
            <v:group id="_x0000_s4179" style="position:absolute;left:4359;top:-593;width:160;height:201" coordorigin="4359,-593" coordsize="160,201">
              <v:shape id="_x0000_s4180" style="position:absolute;left:4359;top:-593;width:160;height:201" coordorigin="4359,-593" coordsize="160,201" path="m4398,-593r-39,l4359,-393r37,l4396,-523r45,l4398,-593xe" fillcolor="#231f20" stroked="f">
                <v:path arrowok="t"/>
              </v:shape>
              <v:shape id="_x0000_s4181" style="position:absolute;left:4359;top:-593;width:160;height:201" coordorigin="4359,-593" coordsize="160,201" path="m4441,-523r-45,l4477,-393r41,l4518,-459r-38,l4441,-523xe" fillcolor="#231f20" stroked="f">
                <v:path arrowok="t"/>
              </v:shape>
              <v:shape id="_x0000_s4182" style="position:absolute;left:4359;top:-593;width:160;height:201" coordorigin="4359,-593" coordsize="160,201" path="m4518,-593r-38,l4480,-459r38,l4518,-593xe" fillcolor="#231f20" stroked="f">
                <v:path arrowok="t"/>
              </v:shape>
            </v:group>
            <v:group id="_x0000_s4183" style="position:absolute;left:4554;top:-596;width:174;height:207" coordorigin="4554,-596" coordsize="174,207">
              <v:shape id="_x0000_s4184" style="position:absolute;left:4554;top:-596;width:174;height:207" coordorigin="4554,-596" coordsize="174,207" path="m4643,-596r-72,37l4554,-477r3,19l4593,-405r61,15l4671,-393r18,-8l4709,-416r5,-8l4655,-424r-16,l4596,-481r,-30l4600,-531r9,-15l4618,-557r12,-5l4716,-562r,-1l4701,-579r-16,-10l4666,-594r-23,-2xe" fillcolor="#231f20" stroked="f">
                <v:path arrowok="t"/>
              </v:shape>
              <v:shape id="_x0000_s4185" style="position:absolute;left:4554;top:-596;width:174;height:207" coordorigin="4554,-596" coordsize="174,207" path="m4689,-466r-4,14l4680,-441r-16,14l4655,-424r59,l4720,-433r8,-21l4689,-466xe" fillcolor="#231f20" stroked="f">
                <v:path arrowok="t"/>
              </v:shape>
              <v:shape id="_x0000_s4186" style="position:absolute;left:4554;top:-596;width:174;height:207" coordorigin="4554,-596" coordsize="174,207" path="m4716,-562r-60,l4665,-559r15,12l4685,-539r2,11l4725,-546r-9,-16xe" fillcolor="#231f20" stroked="f">
                <v:path arrowok="t"/>
              </v:shape>
            </v:group>
            <v:group id="_x0000_s4187" style="position:absolute;left:4763;top:-410;width:153;height:2" coordorigin="4763,-410" coordsize="153,2">
              <v:shape id="_x0000_s4188" style="position:absolute;left:4763;top:-410;width:153;height:2" coordorigin="4763,-410" coordsize="153,0" path="m4763,-410r152,e" filled="f" strokecolor="#231f20" strokeweight="1.7pt">
                <v:path arrowok="t"/>
              </v:shape>
            </v:group>
            <v:group id="_x0000_s4189" style="position:absolute;left:4763;top:-454;width:41;height:2" coordorigin="4763,-454" coordsize="41,2">
              <v:shape id="_x0000_s4190" style="position:absolute;left:4763;top:-454;width:41;height:2" coordorigin="4763,-454" coordsize="41,0" path="m4763,-454r40,e" filled="f" strokecolor="#231f20" strokeweight="2.7pt">
                <v:path arrowok="t"/>
              </v:shape>
            </v:group>
            <v:group id="_x0000_s4191" style="position:absolute;left:4763;top:-498;width:142;height:2" coordorigin="4763,-498" coordsize="142,2">
              <v:shape id="_x0000_s4192" style="position:absolute;left:4763;top:-498;width:142;height:2" coordorigin="4763,-498" coordsize="142,0" path="m4763,-498r141,e" filled="f" strokecolor="#231f20" strokeweight="1.7pt">
                <v:path arrowok="t"/>
              </v:shape>
            </v:group>
            <v:group id="_x0000_s4193" style="position:absolute;left:4763;top:-537;width:41;height:2" coordorigin="4763,-537" coordsize="41,2">
              <v:shape id="_x0000_s4194" style="position:absolute;left:4763;top:-537;width:41;height:2" coordorigin="4763,-537" coordsize="41,0" path="m4763,-537r40,e" filled="f" strokecolor="#231f20" strokeweight="2.2pt">
                <v:path arrowok="t"/>
              </v:shape>
            </v:group>
            <v:group id="_x0000_s4195" style="position:absolute;left:4763;top:-576;width:149;height:2" coordorigin="4763,-576" coordsize="149,2">
              <v:shape id="_x0000_s4196" style="position:absolute;left:4763;top:-576;width:149;height:2" coordorigin="4763,-576" coordsize="149,0" path="m4763,-576r148,e" filled="f" strokecolor="#231f20" strokeweight="1.7pt">
                <v:path arrowok="t"/>
              </v:shape>
            </v:group>
            <w10:wrap anchorx="page"/>
          </v:group>
        </w:pict>
      </w:r>
      <w:r>
        <w:rPr>
          <w:color w:val="231F20"/>
        </w:rPr>
        <w:t>Glass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base</w:t>
      </w:r>
    </w:p>
    <w:p w:rsidR="00BA66E2" w:rsidRDefault="0033762A">
      <w:pPr>
        <w:pStyle w:val="ListParagraph"/>
        <w:numPr>
          <w:ilvl w:val="0"/>
          <w:numId w:val="4"/>
        </w:numPr>
        <w:tabs>
          <w:tab w:val="left" w:pos="375"/>
        </w:tabs>
        <w:spacing w:before="26" w:line="182" w:lineRule="auto"/>
        <w:ind w:right="10299" w:firstLine="0"/>
        <w:jc w:val="both"/>
        <w:rPr>
          <w:rFonts w:ascii="Microsoft YaHei" w:eastAsia="Microsoft YaHei" w:hAnsi="Microsoft YaHei" w:cs="Microsoft YaHei"/>
          <w:sz w:val="18"/>
          <w:szCs w:val="18"/>
        </w:rPr>
      </w:pPr>
      <w:r>
        <w:pict>
          <v:shape id="_x0000_s4197" type="#_x0000_t202" style="position:absolute;left:0;text-align:left;margin-left:453.25pt;margin-top:4.4pt;width:249.5pt;height:83.55pt;z-index:251675648;mso-position-horizontal-relative:page;mso-width-relative:page;mso-height-relative:page" filled="f" stroked="f">
            <v:textbox inset="0,0,0,0">
              <w:txbxContent>
                <w:tbl>
                  <w:tblPr>
                    <w:tblW w:w="496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79"/>
                    <w:gridCol w:w="2889"/>
                  </w:tblGrid>
                  <w:tr w:rsidR="00BA66E2">
                    <w:trPr>
                      <w:trHeight w:hRule="exact" w:val="552"/>
                    </w:trPr>
                    <w:tc>
                      <w:tcPr>
                        <w:tcW w:w="2079" w:type="dxa"/>
                        <w:tcBorders>
                          <w:top w:val="single" w:sz="6" w:space="0" w:color="414042"/>
                          <w:left w:val="single" w:sz="6" w:space="0" w:color="414042"/>
                          <w:bottom w:val="single" w:sz="6" w:space="0" w:color="414042"/>
                          <w:right w:val="single" w:sz="6" w:space="0" w:color="231F20"/>
                        </w:tcBorders>
                      </w:tcPr>
                      <w:p w:rsidR="00BA66E2" w:rsidRDefault="00BA66E2">
                        <w:pPr>
                          <w:pStyle w:val="TableParagraph"/>
                          <w:spacing w:before="1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</w:p>
                      <w:p w:rsidR="00BA66E2" w:rsidRDefault="0033762A">
                        <w:pPr>
                          <w:pStyle w:val="TableParagraph"/>
                          <w:ind w:left="27"/>
                          <w:jc w:val="center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1"/>
                            <w:sz w:val="19"/>
                          </w:rPr>
                          <w:t>Model</w:t>
                        </w:r>
                      </w:p>
                    </w:tc>
                    <w:tc>
                      <w:tcPr>
                        <w:tcW w:w="2889" w:type="dxa"/>
                        <w:tcBorders>
                          <w:top w:val="single" w:sz="6" w:space="0" w:color="414042"/>
                          <w:left w:val="single" w:sz="6" w:space="0" w:color="231F20"/>
                          <w:bottom w:val="single" w:sz="6" w:space="0" w:color="414042"/>
                          <w:right w:val="single" w:sz="6" w:space="0" w:color="414042"/>
                        </w:tcBorders>
                      </w:tcPr>
                      <w:p w:rsidR="00BA66E2" w:rsidRDefault="0033762A">
                        <w:pPr>
                          <w:pStyle w:val="TableParagraph"/>
                          <w:spacing w:before="35" w:line="295" w:lineRule="auto"/>
                          <w:ind w:left="1058" w:right="943" w:hanging="1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2"/>
                            <w:sz w:val="18"/>
                          </w:rPr>
                          <w:t>WD140BG WD140ST</w:t>
                        </w:r>
                      </w:p>
                    </w:tc>
                  </w:tr>
                  <w:tr w:rsidR="00BA66E2">
                    <w:trPr>
                      <w:trHeight w:hRule="exact" w:val="552"/>
                    </w:trPr>
                    <w:tc>
                      <w:tcPr>
                        <w:tcW w:w="2079" w:type="dxa"/>
                        <w:tcBorders>
                          <w:top w:val="single" w:sz="6" w:space="0" w:color="414042"/>
                          <w:left w:val="single" w:sz="6" w:space="0" w:color="414042"/>
                          <w:bottom w:val="single" w:sz="6" w:space="0" w:color="414042"/>
                          <w:right w:val="single" w:sz="6" w:space="0" w:color="231F20"/>
                        </w:tcBorders>
                      </w:tcPr>
                      <w:p w:rsidR="00BA66E2" w:rsidRDefault="00BA66E2">
                        <w:pPr>
                          <w:pStyle w:val="TableParagraph"/>
                          <w:spacing w:before="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</w:p>
                      <w:p w:rsidR="00BA66E2" w:rsidRDefault="0033762A">
                        <w:pPr>
                          <w:pStyle w:val="TableParagraph"/>
                          <w:ind w:left="40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5"/>
                            <w:w w:val="101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01"/>
                            <w:sz w:val="19"/>
                          </w:rPr>
                          <w:t>olt</w:t>
                        </w:r>
                        <w:r>
                          <w:rPr>
                            <w:rFonts w:ascii="Arial"/>
                            <w:color w:val="231F20"/>
                            <w:spacing w:val="1"/>
                            <w:w w:val="101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01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w w:val="101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z w:val="19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color w:val="231F20"/>
                            <w:spacing w:val="-2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01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3"/>
                            <w:w w:val="101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w w:val="101"/>
                            <w:sz w:val="19"/>
                          </w:rPr>
                          <w:t>ting</w:t>
                        </w:r>
                      </w:p>
                    </w:tc>
                    <w:tc>
                      <w:tcPr>
                        <w:tcW w:w="2889" w:type="dxa"/>
                        <w:tcBorders>
                          <w:top w:val="single" w:sz="6" w:space="0" w:color="414042"/>
                          <w:left w:val="single" w:sz="6" w:space="0" w:color="231F20"/>
                          <w:bottom w:val="single" w:sz="6" w:space="0" w:color="414042"/>
                          <w:right w:val="single" w:sz="6" w:space="0" w:color="414042"/>
                        </w:tcBorders>
                      </w:tcPr>
                      <w:p w:rsidR="00BA66E2" w:rsidRDefault="00BA66E2">
                        <w:pPr>
                          <w:pStyle w:val="TableParagraph"/>
                          <w:spacing w:before="4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</w:p>
                      <w:p w:rsidR="00BA66E2" w:rsidRDefault="0033762A">
                        <w:pPr>
                          <w:pStyle w:val="TableParagraph"/>
                          <w:ind w:left="76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"/>
                            <w:w w:val="101"/>
                            <w:sz w:val="19"/>
                          </w:rPr>
                          <w:t>220-240V~50Hz</w:t>
                        </w:r>
                      </w:p>
                    </w:tc>
                  </w:tr>
                  <w:tr w:rsidR="00BA66E2">
                    <w:trPr>
                      <w:trHeight w:hRule="exact" w:val="552"/>
                    </w:trPr>
                    <w:tc>
                      <w:tcPr>
                        <w:tcW w:w="2079" w:type="dxa"/>
                        <w:tcBorders>
                          <w:top w:val="single" w:sz="6" w:space="0" w:color="414042"/>
                          <w:left w:val="single" w:sz="6" w:space="0" w:color="414042"/>
                          <w:bottom w:val="single" w:sz="6" w:space="0" w:color="414042"/>
                          <w:right w:val="single" w:sz="6" w:space="0" w:color="231F20"/>
                        </w:tcBorders>
                      </w:tcPr>
                      <w:p w:rsidR="00BA66E2" w:rsidRDefault="0033762A">
                        <w:pPr>
                          <w:pStyle w:val="TableParagraph"/>
                          <w:spacing w:before="81"/>
                          <w:ind w:left="414"/>
                          <w:rPr>
                            <w:rFonts w:ascii="Microsoft YaHei" w:eastAsia="Microsoft YaHei" w:hAnsi="Microsoft YaHei" w:cs="Microsoft YaHei"/>
                            <w:sz w:val="19"/>
                            <w:szCs w:val="19"/>
                          </w:rPr>
                        </w:pPr>
                        <w:proofErr w:type="gramStart"/>
                        <w:r>
                          <w:rPr>
                            <w:rFonts w:ascii="Microsoft YaHei"/>
                            <w:color w:val="231F20"/>
                            <w:w w:val="101"/>
                            <w:sz w:val="19"/>
                          </w:rPr>
                          <w:t>po</w:t>
                        </w:r>
                        <w:r>
                          <w:rPr>
                            <w:rFonts w:ascii="Microsoft YaHei"/>
                            <w:color w:val="231F20"/>
                            <w:spacing w:val="-2"/>
                            <w:w w:val="101"/>
                            <w:sz w:val="19"/>
                          </w:rPr>
                          <w:t>w</w:t>
                        </w:r>
                        <w:r>
                          <w:rPr>
                            <w:rFonts w:ascii="Microsoft YaHei"/>
                            <w:color w:val="231F20"/>
                            <w:spacing w:val="-1"/>
                            <w:w w:val="101"/>
                            <w:sz w:val="19"/>
                          </w:rPr>
                          <w:t>e</w:t>
                        </w:r>
                        <w:r>
                          <w:rPr>
                            <w:rFonts w:ascii="Microsoft YaHei"/>
                            <w:color w:val="231F20"/>
                            <w:w w:val="101"/>
                            <w:sz w:val="19"/>
                          </w:rPr>
                          <w:t>r</w:t>
                        </w:r>
                        <w:r>
                          <w:rPr>
                            <w:rFonts w:ascii="Microsoft YaHei"/>
                            <w:color w:val="231F2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Microsoft YaHei"/>
                            <w:color w:val="231F20"/>
                            <w:spacing w:val="2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Microsoft YaHei"/>
                            <w:color w:val="231F20"/>
                            <w:w w:val="101"/>
                            <w:sz w:val="19"/>
                          </w:rPr>
                          <w:t>ra</w:t>
                        </w:r>
                        <w:r>
                          <w:rPr>
                            <w:rFonts w:ascii="Microsoft YaHei"/>
                            <w:color w:val="231F20"/>
                            <w:spacing w:val="-1"/>
                            <w:w w:val="101"/>
                            <w:sz w:val="19"/>
                          </w:rPr>
                          <w:t>ting</w:t>
                        </w:r>
                        <w:proofErr w:type="gramEnd"/>
                      </w:p>
                    </w:tc>
                    <w:tc>
                      <w:tcPr>
                        <w:tcW w:w="2889" w:type="dxa"/>
                        <w:tcBorders>
                          <w:top w:val="single" w:sz="6" w:space="0" w:color="414042"/>
                          <w:left w:val="single" w:sz="6" w:space="0" w:color="231F20"/>
                          <w:bottom w:val="single" w:sz="6" w:space="0" w:color="414042"/>
                          <w:right w:val="single" w:sz="6" w:space="0" w:color="414042"/>
                        </w:tcBorders>
                      </w:tcPr>
                      <w:p w:rsidR="00BA66E2" w:rsidRDefault="0033762A">
                        <w:pPr>
                          <w:pStyle w:val="TableParagraph"/>
                          <w:spacing w:before="71"/>
                          <w:ind w:left="125"/>
                          <w:jc w:val="center"/>
                          <w:rPr>
                            <w:rFonts w:ascii="Microsoft YaHei" w:eastAsia="Microsoft YaHei" w:hAnsi="Microsoft YaHei" w:cs="Microsoft YaHe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icrosoft YaHei"/>
                            <w:color w:val="231F20"/>
                            <w:spacing w:val="-1"/>
                            <w:w w:val="101"/>
                            <w:sz w:val="19"/>
                          </w:rPr>
                          <w:t>420W</w:t>
                        </w:r>
                      </w:p>
                    </w:tc>
                  </w:tr>
                </w:tbl>
                <w:p w:rsidR="00BA66E2" w:rsidRDefault="00BA66E2"/>
              </w:txbxContent>
            </v:textbox>
            <w10:wrap anchorx="page"/>
          </v:shape>
        </w:pict>
      </w:r>
      <w:r>
        <w:rPr>
          <w:rFonts w:ascii="Arial"/>
          <w:color w:val="231F20"/>
          <w:sz w:val="18"/>
        </w:rPr>
        <w:t>The glass drawer base can be lifted out to clean the bottom of</w:t>
      </w:r>
      <w:r>
        <w:rPr>
          <w:rFonts w:ascii="Arial"/>
          <w:color w:val="231F20"/>
          <w:spacing w:val="10"/>
          <w:sz w:val="18"/>
        </w:rPr>
        <w:t xml:space="preserve"> </w:t>
      </w:r>
      <w:r>
        <w:rPr>
          <w:rFonts w:ascii="Arial"/>
          <w:color w:val="231F20"/>
          <w:sz w:val="18"/>
        </w:rPr>
        <w:t>the drawer</w:t>
      </w:r>
      <w:r>
        <w:rPr>
          <w:rFonts w:ascii="Microsoft YaHei"/>
          <w:color w:val="231F20"/>
          <w:sz w:val="18"/>
        </w:rPr>
        <w:t xml:space="preserve">. </w:t>
      </w:r>
      <w:r>
        <w:rPr>
          <w:rFonts w:ascii="Arial"/>
          <w:color w:val="231F20"/>
          <w:sz w:val="18"/>
        </w:rPr>
        <w:t xml:space="preserve">The base can be washed </w:t>
      </w:r>
      <w:r>
        <w:rPr>
          <w:rFonts w:ascii="Arial"/>
          <w:color w:val="231F20"/>
          <w:spacing w:val="-3"/>
          <w:sz w:val="18"/>
        </w:rPr>
        <w:t xml:space="preserve">by </w:t>
      </w:r>
      <w:r>
        <w:rPr>
          <w:rFonts w:ascii="Arial"/>
          <w:color w:val="231F20"/>
          <w:sz w:val="18"/>
        </w:rPr>
        <w:t>hand with hot water and a</w:t>
      </w:r>
      <w:r>
        <w:rPr>
          <w:rFonts w:ascii="Arial"/>
          <w:color w:val="231F20"/>
          <w:spacing w:val="10"/>
          <w:sz w:val="18"/>
        </w:rPr>
        <w:t xml:space="preserve"> </w:t>
      </w:r>
      <w:r>
        <w:rPr>
          <w:rFonts w:ascii="Arial"/>
          <w:color w:val="231F20"/>
          <w:sz w:val="18"/>
        </w:rPr>
        <w:t>mild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z w:val="18"/>
        </w:rPr>
        <w:t>detergent</w:t>
      </w:r>
      <w:r>
        <w:rPr>
          <w:rFonts w:ascii="Microsoft YaHei"/>
          <w:color w:val="231F20"/>
          <w:sz w:val="18"/>
        </w:rPr>
        <w:t xml:space="preserve">. </w:t>
      </w:r>
      <w:r>
        <w:rPr>
          <w:rFonts w:ascii="Arial"/>
          <w:color w:val="231F20"/>
          <w:sz w:val="18"/>
        </w:rPr>
        <w:t>Dry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z w:val="18"/>
        </w:rPr>
        <w:t>thoroughly</w:t>
      </w:r>
      <w:r>
        <w:rPr>
          <w:rFonts w:ascii="Microsoft YaHei"/>
          <w:color w:val="231F20"/>
          <w:sz w:val="18"/>
        </w:rPr>
        <w:t>.</w:t>
      </w:r>
    </w:p>
    <w:p w:rsidR="00BA66E2" w:rsidRDefault="0033762A">
      <w:pPr>
        <w:pStyle w:val="ListParagraph"/>
        <w:numPr>
          <w:ilvl w:val="0"/>
          <w:numId w:val="4"/>
        </w:numPr>
        <w:tabs>
          <w:tab w:val="left" w:pos="375"/>
        </w:tabs>
        <w:spacing w:line="249" w:lineRule="exact"/>
        <w:ind w:left="374" w:right="8310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Arial"/>
          <w:color w:val="231F20"/>
          <w:sz w:val="18"/>
        </w:rPr>
        <w:t>Refit the glass base in the drawer only when completely</w:t>
      </w:r>
      <w:r>
        <w:rPr>
          <w:rFonts w:ascii="Arial"/>
          <w:color w:val="231F20"/>
          <w:spacing w:val="28"/>
          <w:sz w:val="18"/>
        </w:rPr>
        <w:t xml:space="preserve"> </w:t>
      </w:r>
      <w:r>
        <w:rPr>
          <w:rFonts w:ascii="Arial"/>
          <w:color w:val="231F20"/>
          <w:sz w:val="18"/>
        </w:rPr>
        <w:t>dry</w:t>
      </w:r>
      <w:r>
        <w:rPr>
          <w:rFonts w:ascii="Microsoft YaHei"/>
          <w:color w:val="231F20"/>
          <w:sz w:val="18"/>
        </w:rPr>
        <w:t>.</w:t>
      </w:r>
    </w:p>
    <w:p w:rsidR="00BA66E2" w:rsidRDefault="00BA66E2">
      <w:pPr>
        <w:rPr>
          <w:rFonts w:ascii="Microsoft YaHei" w:eastAsia="Microsoft YaHei" w:hAnsi="Microsoft YaHei" w:cs="Microsoft YaHei"/>
          <w:sz w:val="18"/>
          <w:szCs w:val="18"/>
        </w:rPr>
      </w:pPr>
    </w:p>
    <w:p w:rsidR="00BA66E2" w:rsidRDefault="00BA66E2">
      <w:pPr>
        <w:spacing w:before="7"/>
        <w:rPr>
          <w:rFonts w:ascii="Microsoft YaHei" w:eastAsia="Microsoft YaHei" w:hAnsi="Microsoft YaHei" w:cs="Microsoft YaHei"/>
          <w:sz w:val="20"/>
          <w:szCs w:val="20"/>
        </w:rPr>
      </w:pPr>
    </w:p>
    <w:p w:rsidR="00BA66E2" w:rsidRDefault="0033762A">
      <w:pPr>
        <w:pStyle w:val="BodyText"/>
        <w:ind w:left="241" w:right="8310"/>
        <w:rPr>
          <w:rFonts w:cs="Arial"/>
        </w:rPr>
      </w:pPr>
      <w:r>
        <w:rPr>
          <w:color w:val="231F20"/>
        </w:rPr>
        <w:t>Drawer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base</w:t>
      </w:r>
    </w:p>
    <w:p w:rsidR="00BA66E2" w:rsidRDefault="00BA66E2">
      <w:pPr>
        <w:spacing w:before="7"/>
        <w:rPr>
          <w:rFonts w:ascii="Arial" w:eastAsia="Arial" w:hAnsi="Arial" w:cs="Arial"/>
          <w:sz w:val="16"/>
          <w:szCs w:val="16"/>
        </w:rPr>
      </w:pPr>
    </w:p>
    <w:p w:rsidR="00BA66E2" w:rsidRDefault="0033762A">
      <w:pPr>
        <w:pStyle w:val="ListParagraph"/>
        <w:numPr>
          <w:ilvl w:val="0"/>
          <w:numId w:val="4"/>
        </w:numPr>
        <w:tabs>
          <w:tab w:val="left" w:pos="374"/>
        </w:tabs>
        <w:spacing w:line="182" w:lineRule="auto"/>
        <w:ind w:left="348" w:right="10300" w:hanging="107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Arial"/>
          <w:color w:val="231F20"/>
          <w:sz w:val="18"/>
        </w:rPr>
        <w:t>It is advisable to clean the bottom of the drawer after every</w:t>
      </w:r>
      <w:r>
        <w:rPr>
          <w:rFonts w:ascii="Arial"/>
          <w:color w:val="231F20"/>
          <w:spacing w:val="11"/>
          <w:sz w:val="18"/>
        </w:rPr>
        <w:t xml:space="preserve"> </w:t>
      </w:r>
      <w:r>
        <w:rPr>
          <w:rFonts w:ascii="Arial"/>
          <w:color w:val="231F20"/>
          <w:sz w:val="18"/>
        </w:rPr>
        <w:t>use</w:t>
      </w:r>
      <w:r>
        <w:rPr>
          <w:rFonts w:ascii="Microsoft YaHei"/>
          <w:color w:val="231F20"/>
          <w:sz w:val="18"/>
        </w:rPr>
        <w:t>,</w:t>
      </w:r>
      <w:r>
        <w:rPr>
          <w:rFonts w:ascii="Microsoft YaHei"/>
          <w:color w:val="231F20"/>
          <w:w w:val="99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making sure to allow it to </w:t>
      </w:r>
      <w:r>
        <w:rPr>
          <w:rFonts w:ascii="Arial"/>
          <w:color w:val="231F20"/>
          <w:sz w:val="18"/>
        </w:rPr>
        <w:t>cool</w:t>
      </w:r>
      <w:r>
        <w:rPr>
          <w:rFonts w:ascii="Microsoft YaHei"/>
          <w:color w:val="231F20"/>
          <w:sz w:val="18"/>
        </w:rPr>
        <w:t xml:space="preserve">. </w:t>
      </w:r>
      <w:r>
        <w:rPr>
          <w:rFonts w:ascii="Arial"/>
          <w:color w:val="231F20"/>
          <w:sz w:val="18"/>
        </w:rPr>
        <w:t xml:space="preserve">This </w:t>
      </w:r>
      <w:r>
        <w:rPr>
          <w:rFonts w:ascii="Arial"/>
          <w:color w:val="231F20"/>
          <w:spacing w:val="-8"/>
          <w:sz w:val="18"/>
        </w:rPr>
        <w:t xml:space="preserve">way, </w:t>
      </w:r>
      <w:r>
        <w:rPr>
          <w:rFonts w:ascii="Arial"/>
          <w:color w:val="231F20"/>
          <w:sz w:val="18"/>
        </w:rPr>
        <w:t>grime will not</w:t>
      </w:r>
      <w:r>
        <w:rPr>
          <w:rFonts w:ascii="Arial"/>
          <w:color w:val="231F20"/>
          <w:spacing w:val="21"/>
          <w:sz w:val="18"/>
        </w:rPr>
        <w:t xml:space="preserve"> </w:t>
      </w:r>
      <w:proofErr w:type="gramStart"/>
      <w:r>
        <w:rPr>
          <w:rFonts w:ascii="Arial"/>
          <w:color w:val="231F20"/>
          <w:sz w:val="18"/>
        </w:rPr>
        <w:t>accumulate</w:t>
      </w:r>
      <w:proofErr w:type="gramEnd"/>
      <w:r>
        <w:rPr>
          <w:rFonts w:ascii="Arial"/>
          <w:color w:val="231F20"/>
          <w:w w:val="99"/>
          <w:sz w:val="18"/>
        </w:rPr>
        <w:t xml:space="preserve"> </w:t>
      </w:r>
      <w:r>
        <w:rPr>
          <w:rFonts w:ascii="Arial"/>
          <w:color w:val="231F20"/>
          <w:sz w:val="18"/>
        </w:rPr>
        <w:t>and cleaning is</w:t>
      </w:r>
      <w:r>
        <w:rPr>
          <w:rFonts w:ascii="Arial"/>
          <w:color w:val="231F20"/>
          <w:spacing w:val="8"/>
          <w:sz w:val="18"/>
        </w:rPr>
        <w:t xml:space="preserve"> </w:t>
      </w:r>
      <w:r>
        <w:rPr>
          <w:rFonts w:ascii="Arial"/>
          <w:color w:val="231F20"/>
          <w:sz w:val="18"/>
        </w:rPr>
        <w:t>easier</w:t>
      </w:r>
      <w:r>
        <w:rPr>
          <w:rFonts w:ascii="Microsoft YaHei"/>
          <w:color w:val="231F20"/>
          <w:sz w:val="18"/>
        </w:rPr>
        <w:t>.</w:t>
      </w:r>
    </w:p>
    <w:p w:rsidR="00BA66E2" w:rsidRDefault="0033762A">
      <w:pPr>
        <w:pStyle w:val="ListParagraph"/>
        <w:numPr>
          <w:ilvl w:val="0"/>
          <w:numId w:val="4"/>
        </w:numPr>
        <w:tabs>
          <w:tab w:val="left" w:pos="375"/>
        </w:tabs>
        <w:spacing w:before="1" w:line="182" w:lineRule="auto"/>
        <w:ind w:left="348" w:right="10599" w:hanging="107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Arial"/>
          <w:color w:val="231F20"/>
          <w:sz w:val="18"/>
        </w:rPr>
        <w:t>Use a clean cloth</w:t>
      </w:r>
      <w:r>
        <w:rPr>
          <w:rFonts w:ascii="Microsoft YaHei"/>
          <w:color w:val="231F20"/>
          <w:sz w:val="18"/>
        </w:rPr>
        <w:t xml:space="preserve">, </w:t>
      </w:r>
      <w:r>
        <w:rPr>
          <w:rFonts w:ascii="Arial"/>
          <w:color w:val="231F20"/>
          <w:sz w:val="18"/>
        </w:rPr>
        <w:t>absorbent paper and washing up</w:t>
      </w:r>
      <w:r>
        <w:rPr>
          <w:rFonts w:ascii="Arial"/>
          <w:color w:val="231F20"/>
          <w:spacing w:val="38"/>
          <w:sz w:val="18"/>
        </w:rPr>
        <w:t xml:space="preserve"> </w:t>
      </w:r>
      <w:r>
        <w:rPr>
          <w:rFonts w:ascii="Arial"/>
          <w:color w:val="231F20"/>
          <w:sz w:val="18"/>
        </w:rPr>
        <w:t>detergent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or specific products for cleaning the </w:t>
      </w:r>
      <w:proofErr w:type="spellStart"/>
      <w:r>
        <w:rPr>
          <w:rFonts w:ascii="Arial"/>
          <w:color w:val="231F20"/>
          <w:sz w:val="18"/>
        </w:rPr>
        <w:t>vitroceramic</w:t>
      </w:r>
      <w:proofErr w:type="spellEnd"/>
      <w:r>
        <w:rPr>
          <w:rFonts w:ascii="Arial"/>
          <w:color w:val="231F20"/>
          <w:spacing w:val="14"/>
          <w:sz w:val="18"/>
        </w:rPr>
        <w:t xml:space="preserve"> </w:t>
      </w:r>
      <w:r>
        <w:rPr>
          <w:rFonts w:ascii="Arial"/>
          <w:color w:val="231F20"/>
          <w:sz w:val="18"/>
        </w:rPr>
        <w:t>top</w:t>
      </w:r>
      <w:r>
        <w:rPr>
          <w:rFonts w:ascii="Microsoft YaHei"/>
          <w:color w:val="231F20"/>
          <w:sz w:val="18"/>
        </w:rPr>
        <w:t>.</w:t>
      </w:r>
    </w:p>
    <w:p w:rsidR="00BA66E2" w:rsidRDefault="0033762A">
      <w:pPr>
        <w:pStyle w:val="ListParagraph"/>
        <w:numPr>
          <w:ilvl w:val="0"/>
          <w:numId w:val="4"/>
        </w:numPr>
        <w:tabs>
          <w:tab w:val="left" w:pos="375"/>
        </w:tabs>
        <w:spacing w:before="89" w:line="182" w:lineRule="auto"/>
        <w:ind w:left="401" w:right="10300" w:hanging="160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Arial"/>
          <w:color w:val="231F20"/>
          <w:sz w:val="18"/>
        </w:rPr>
        <w:t xml:space="preserve">It is advisable to periodically treat the </w:t>
      </w:r>
      <w:proofErr w:type="spellStart"/>
      <w:r>
        <w:rPr>
          <w:rFonts w:ascii="Arial"/>
          <w:color w:val="231F20"/>
          <w:sz w:val="18"/>
        </w:rPr>
        <w:t>vitroceramic</w:t>
      </w:r>
      <w:proofErr w:type="spellEnd"/>
      <w:r>
        <w:rPr>
          <w:rFonts w:ascii="Arial"/>
          <w:color w:val="231F20"/>
          <w:sz w:val="18"/>
        </w:rPr>
        <w:t xml:space="preserve"> with the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z w:val="18"/>
        </w:rPr>
        <w:t>special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z w:val="18"/>
        </w:rPr>
        <w:t>waxes available on the</w:t>
      </w:r>
      <w:r>
        <w:rPr>
          <w:rFonts w:ascii="Arial"/>
          <w:color w:val="231F20"/>
          <w:spacing w:val="10"/>
          <w:sz w:val="18"/>
        </w:rPr>
        <w:t xml:space="preserve"> </w:t>
      </w:r>
      <w:r>
        <w:rPr>
          <w:rFonts w:ascii="Arial"/>
          <w:color w:val="231F20"/>
          <w:sz w:val="18"/>
        </w:rPr>
        <w:t>market</w:t>
      </w:r>
      <w:r>
        <w:rPr>
          <w:rFonts w:ascii="Microsoft YaHei"/>
          <w:color w:val="231F20"/>
          <w:sz w:val="18"/>
        </w:rPr>
        <w:t>.</w:t>
      </w:r>
    </w:p>
    <w:p w:rsidR="00BA66E2" w:rsidRDefault="00BA66E2">
      <w:pPr>
        <w:rPr>
          <w:rFonts w:ascii="Microsoft YaHei" w:eastAsia="Microsoft YaHei" w:hAnsi="Microsoft YaHei" w:cs="Microsoft YaHei"/>
          <w:sz w:val="18"/>
          <w:szCs w:val="18"/>
        </w:rPr>
      </w:pPr>
    </w:p>
    <w:p w:rsidR="00BA66E2" w:rsidRDefault="00BA66E2">
      <w:pPr>
        <w:spacing w:before="1"/>
        <w:rPr>
          <w:rFonts w:ascii="Microsoft YaHei" w:eastAsia="Microsoft YaHei" w:hAnsi="Microsoft YaHei" w:cs="Microsoft YaHei"/>
          <w:sz w:val="18"/>
          <w:szCs w:val="18"/>
        </w:rPr>
      </w:pPr>
    </w:p>
    <w:p w:rsidR="00BA66E2" w:rsidRDefault="0033762A">
      <w:pPr>
        <w:pStyle w:val="BodyText"/>
        <w:spacing w:line="202" w:lineRule="exact"/>
        <w:ind w:left="241" w:right="10300" w:firstLine="3"/>
        <w:rPr>
          <w:rFonts w:cs="Arial"/>
        </w:rPr>
      </w:pPr>
      <w:r>
        <w:rPr>
          <w:color w:val="231F20"/>
        </w:rPr>
        <w:t xml:space="preserve">PLEASE </w:t>
      </w:r>
      <w:r>
        <w:rPr>
          <w:color w:val="231F20"/>
          <w:spacing w:val="-3"/>
        </w:rPr>
        <w:t xml:space="preserve">NOTE: </w:t>
      </w:r>
      <w:r>
        <w:rPr>
          <w:color w:val="231F20"/>
        </w:rPr>
        <w:t>Steam cleaners must not be used to clean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this appliance.</w:t>
      </w:r>
    </w:p>
    <w:p w:rsidR="00BA66E2" w:rsidRDefault="0033762A">
      <w:pPr>
        <w:pStyle w:val="BodyText"/>
        <w:spacing w:line="196" w:lineRule="exact"/>
        <w:ind w:left="241" w:right="8310"/>
        <w:rPr>
          <w:rFonts w:cs="Arial"/>
        </w:rPr>
      </w:pPr>
      <w:r>
        <w:rPr>
          <w:color w:val="231F20"/>
        </w:rPr>
        <w:t xml:space="preserve">Do not </w:t>
      </w:r>
      <w:proofErr w:type="gramStart"/>
      <w:r>
        <w:rPr>
          <w:color w:val="231F20"/>
        </w:rPr>
        <w:t>store  flammable</w:t>
      </w:r>
      <w:proofErr w:type="gramEnd"/>
      <w:r>
        <w:rPr>
          <w:color w:val="231F20"/>
        </w:rPr>
        <w:t xml:space="preserve"> materials in the warming drawer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.</w:t>
      </w:r>
    </w:p>
    <w:p w:rsidR="00BA66E2" w:rsidRDefault="0033762A">
      <w:pPr>
        <w:pStyle w:val="BodyText"/>
        <w:spacing w:before="4" w:line="202" w:lineRule="exact"/>
        <w:ind w:left="245" w:right="10300" w:hanging="4"/>
        <w:rPr>
          <w:rFonts w:cs="Arial"/>
        </w:rPr>
      </w:pPr>
      <w:r>
        <w:rPr>
          <w:color w:val="231F20"/>
        </w:rPr>
        <w:t xml:space="preserve">Do not allow grease or food particles to build up around the </w:t>
      </w:r>
      <w:proofErr w:type="gramStart"/>
      <w:r>
        <w:rPr>
          <w:color w:val="231F20"/>
        </w:rPr>
        <w:t>door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.</w:t>
      </w:r>
      <w:proofErr w:type="gramEnd"/>
      <w:r>
        <w:rPr>
          <w:color w:val="231F20"/>
          <w:w w:val="99"/>
        </w:rPr>
        <w:t xml:space="preserve"> </w:t>
      </w:r>
      <w:r>
        <w:rPr>
          <w:color w:val="231F20"/>
          <w:spacing w:val="-4"/>
        </w:rPr>
        <w:t>IMPORTANT:</w:t>
      </w:r>
    </w:p>
    <w:p w:rsidR="00BA66E2" w:rsidRDefault="0033762A">
      <w:pPr>
        <w:pStyle w:val="BodyText"/>
        <w:spacing w:line="202" w:lineRule="exact"/>
        <w:ind w:left="241" w:right="10402"/>
        <w:rPr>
          <w:rFonts w:cs="Arial"/>
        </w:rPr>
      </w:pPr>
      <w:r>
        <w:rPr>
          <w:color w:val="231F20"/>
        </w:rPr>
        <w:t xml:space="preserve">When correctly </w:t>
      </w:r>
      <w:r>
        <w:rPr>
          <w:color w:val="231F20"/>
        </w:rPr>
        <w:t>installed, your product meets all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product.</w:t>
      </w:r>
      <w:r>
        <w:rPr>
          <w:color w:val="231F20"/>
          <w:spacing w:val="-19"/>
        </w:rPr>
        <w:t xml:space="preserve"> </w:t>
      </w:r>
      <w:proofErr w:type="gramStart"/>
      <w:r>
        <w:rPr>
          <w:color w:val="231F20"/>
          <w:spacing w:val="-3"/>
        </w:rPr>
        <w:t>However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,</w:t>
      </w:r>
      <w:proofErr w:type="gramEnd"/>
      <w:r>
        <w:rPr>
          <w:color w:val="231F20"/>
          <w:spacing w:val="-19"/>
        </w:rPr>
        <w:t xml:space="preserve"> </w:t>
      </w:r>
      <w:r>
        <w:rPr>
          <w:color w:val="231F20"/>
        </w:rPr>
        <w:t>special</w:t>
      </w:r>
      <w:r>
        <w:rPr>
          <w:color w:val="231F20"/>
        </w:rPr>
        <w:t xml:space="preserve"> </w:t>
      </w:r>
      <w:r>
        <w:rPr>
          <w:color w:val="231F20"/>
        </w:rPr>
        <w:t>care should be taken around the rear or the underneath 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</w:rPr>
        <w:t xml:space="preserve"> </w:t>
      </w:r>
      <w:r>
        <w:rPr>
          <w:color w:val="231F20"/>
        </w:rPr>
        <w:t>appliance as these areas are not designed or intended 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touched and may contain sh</w:t>
      </w:r>
      <w:r>
        <w:rPr>
          <w:color w:val="231F20"/>
        </w:rPr>
        <w:t>arp or rough edges that could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cause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injury.</w:t>
      </w:r>
    </w:p>
    <w:p w:rsidR="00BA66E2" w:rsidRDefault="00BA66E2">
      <w:pPr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spacing w:before="5"/>
        <w:rPr>
          <w:rFonts w:ascii="Arial" w:eastAsia="Arial" w:hAnsi="Arial" w:cs="Arial"/>
          <w:sz w:val="20"/>
          <w:szCs w:val="20"/>
        </w:rPr>
      </w:pPr>
    </w:p>
    <w:p w:rsidR="00BA66E2" w:rsidRDefault="0033762A">
      <w:pPr>
        <w:pStyle w:val="BodyText"/>
        <w:ind w:left="241" w:right="8310"/>
        <w:rPr>
          <w:rFonts w:cs="Arial"/>
        </w:rPr>
      </w:pPr>
      <w:r>
        <w:rPr>
          <w:color w:val="231F20"/>
        </w:rPr>
        <w:t>Troubleshooting</w:t>
      </w:r>
    </w:p>
    <w:p w:rsidR="00BA66E2" w:rsidRDefault="0033762A">
      <w:pPr>
        <w:pStyle w:val="BodyText"/>
        <w:spacing w:before="32" w:line="204" w:lineRule="exact"/>
        <w:ind w:left="241" w:right="8310"/>
        <w:rPr>
          <w:rFonts w:cs="Arial"/>
        </w:rPr>
      </w:pPr>
      <w:r>
        <w:rPr>
          <w:color w:val="231F20"/>
        </w:rPr>
        <w:t>If the dishes are not warm enough, make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sure:</w:t>
      </w:r>
    </w:p>
    <w:p w:rsidR="00BA66E2" w:rsidRDefault="0033762A">
      <w:pPr>
        <w:pStyle w:val="ListParagraph"/>
        <w:numPr>
          <w:ilvl w:val="0"/>
          <w:numId w:val="5"/>
        </w:numPr>
        <w:tabs>
          <w:tab w:val="left" w:pos="356"/>
        </w:tabs>
        <w:spacing w:line="201" w:lineRule="exact"/>
        <w:ind w:hanging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the appliance is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on.</w:t>
      </w:r>
    </w:p>
    <w:p w:rsidR="00BA66E2" w:rsidRDefault="0033762A">
      <w:pPr>
        <w:pStyle w:val="ListParagraph"/>
        <w:numPr>
          <w:ilvl w:val="0"/>
          <w:numId w:val="5"/>
        </w:numPr>
        <w:tabs>
          <w:tab w:val="left" w:pos="356"/>
        </w:tabs>
        <w:spacing w:line="201" w:lineRule="exact"/>
        <w:ind w:hanging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the right temperature has been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set.</w:t>
      </w:r>
    </w:p>
    <w:p w:rsidR="00BA66E2" w:rsidRDefault="0033762A">
      <w:pPr>
        <w:pStyle w:val="ListParagraph"/>
        <w:numPr>
          <w:ilvl w:val="0"/>
          <w:numId w:val="5"/>
        </w:numPr>
        <w:tabs>
          <w:tab w:val="left" w:pos="356"/>
        </w:tabs>
        <w:spacing w:line="201" w:lineRule="exact"/>
        <w:ind w:hanging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the heat openings are not covered </w:t>
      </w:r>
      <w:r>
        <w:rPr>
          <w:rFonts w:ascii="Arial"/>
          <w:color w:val="231F20"/>
          <w:spacing w:val="-3"/>
          <w:sz w:val="18"/>
        </w:rPr>
        <w:t xml:space="preserve">by </w:t>
      </w:r>
      <w:r>
        <w:rPr>
          <w:rFonts w:ascii="Arial"/>
          <w:color w:val="231F20"/>
          <w:sz w:val="18"/>
        </w:rPr>
        <w:t xml:space="preserve">large </w:t>
      </w:r>
      <w:proofErr w:type="gramStart"/>
      <w:r>
        <w:rPr>
          <w:rFonts w:ascii="Arial"/>
          <w:color w:val="231F20"/>
          <w:sz w:val="18"/>
        </w:rPr>
        <w:t>dishes .</w:t>
      </w:r>
      <w:proofErr w:type="gramEnd"/>
    </w:p>
    <w:p w:rsidR="00BA66E2" w:rsidRDefault="0033762A">
      <w:pPr>
        <w:pStyle w:val="ListParagraph"/>
        <w:numPr>
          <w:ilvl w:val="0"/>
          <w:numId w:val="5"/>
        </w:numPr>
        <w:tabs>
          <w:tab w:val="left" w:pos="356"/>
        </w:tabs>
        <w:spacing w:line="204" w:lineRule="exact"/>
        <w:ind w:hanging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the dishes </w:t>
      </w:r>
      <w:r>
        <w:rPr>
          <w:rFonts w:ascii="Arial"/>
          <w:color w:val="231F20"/>
          <w:spacing w:val="-3"/>
          <w:sz w:val="18"/>
        </w:rPr>
        <w:t xml:space="preserve">have </w:t>
      </w:r>
      <w:r>
        <w:rPr>
          <w:rFonts w:ascii="Arial"/>
          <w:color w:val="231F20"/>
          <w:sz w:val="18"/>
        </w:rPr>
        <w:t xml:space="preserve">been warmed for long </w:t>
      </w:r>
      <w:r>
        <w:rPr>
          <w:rFonts w:ascii="Arial"/>
          <w:color w:val="231F20"/>
          <w:sz w:val="18"/>
        </w:rPr>
        <w:t>enough.</w:t>
      </w:r>
    </w:p>
    <w:p w:rsidR="00BA66E2" w:rsidRDefault="00BA66E2">
      <w:pPr>
        <w:spacing w:line="204" w:lineRule="exact"/>
        <w:rPr>
          <w:rFonts w:ascii="Arial" w:eastAsia="Arial" w:hAnsi="Arial" w:cs="Arial"/>
          <w:sz w:val="18"/>
          <w:szCs w:val="18"/>
        </w:rPr>
        <w:sectPr w:rsidR="00BA66E2">
          <w:pgSz w:w="16820" w:h="11900" w:orient="landscape"/>
          <w:pgMar w:top="400" w:right="500" w:bottom="880" w:left="360" w:header="0" w:footer="685" w:gutter="0"/>
          <w:cols w:space="720"/>
        </w:sectPr>
      </w:pPr>
    </w:p>
    <w:p w:rsidR="00BA66E2" w:rsidRDefault="0033762A">
      <w:pPr>
        <w:pStyle w:val="Heading1"/>
        <w:ind w:right="9178"/>
      </w:pPr>
      <w:bookmarkStart w:id="7" w:name="页_7"/>
      <w:bookmarkEnd w:id="7"/>
      <w:r>
        <w:rPr>
          <w:color w:val="BE1E2D"/>
          <w:spacing w:val="-3"/>
        </w:rPr>
        <w:lastRenderedPageBreak/>
        <w:t xml:space="preserve">Here </w:t>
      </w:r>
      <w:proofErr w:type="gramStart"/>
      <w:r>
        <w:rPr>
          <w:color w:val="BE1E2D"/>
        </w:rPr>
        <w:t>For</w:t>
      </w:r>
      <w:proofErr w:type="gramEnd"/>
      <w:r>
        <w:rPr>
          <w:color w:val="BE1E2D"/>
          <w:spacing w:val="36"/>
        </w:rPr>
        <w:t xml:space="preserve"> </w:t>
      </w:r>
      <w:r>
        <w:rPr>
          <w:color w:val="BE1E2D"/>
          <w:spacing w:val="-14"/>
        </w:rPr>
        <w:t>You</w:t>
      </w:r>
    </w:p>
    <w:p w:rsidR="00BA66E2" w:rsidRDefault="00BA66E2">
      <w:pPr>
        <w:spacing w:before="6"/>
        <w:rPr>
          <w:rFonts w:ascii="Arial" w:eastAsia="Arial" w:hAnsi="Arial" w:cs="Arial"/>
          <w:sz w:val="9"/>
          <w:szCs w:val="9"/>
        </w:rPr>
      </w:pPr>
    </w:p>
    <w:p w:rsidR="00BA66E2" w:rsidRDefault="0033762A">
      <w:pPr>
        <w:spacing w:line="40" w:lineRule="exact"/>
        <w:ind w:left="186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sz w:val="4"/>
          <w:szCs w:val="4"/>
        </w:rPr>
      </w:r>
      <w:r>
        <w:rPr>
          <w:rFonts w:ascii="Arial" w:eastAsia="Arial" w:hAnsi="Arial" w:cs="Arial"/>
          <w:sz w:val="4"/>
          <w:szCs w:val="4"/>
        </w:rPr>
        <w:pict>
          <v:group id="_x0000_s4198" style="width:337.95pt;height:2pt;mso-position-horizontal-relative:char;mso-position-vertical-relative:line" coordsize="6759,40">
            <v:group id="_x0000_s4199" style="position:absolute;left:20;top:20;width:6719;height:2" coordorigin="20,20" coordsize="6719,2">
              <v:shape id="_x0000_s4200" style="position:absolute;left:20;top:20;width:6719;height:2" coordorigin="20,20" coordsize="6719,0" path="m20,20r6719,e" filled="f" strokecolor="#be1e2d" strokeweight="2pt">
                <v:stroke dashstyle="dash"/>
                <v:path arrowok="t"/>
              </v:shape>
            </v:group>
            <w10:anchorlock/>
          </v:group>
        </w:pict>
      </w:r>
    </w:p>
    <w:p w:rsidR="00BA66E2" w:rsidRDefault="00BA66E2">
      <w:pPr>
        <w:spacing w:before="2"/>
        <w:rPr>
          <w:rFonts w:ascii="Arial" w:eastAsia="Arial" w:hAnsi="Arial" w:cs="Arial"/>
          <w:sz w:val="12"/>
          <w:szCs w:val="12"/>
        </w:rPr>
      </w:pPr>
    </w:p>
    <w:p w:rsidR="00BA66E2" w:rsidRDefault="0033762A">
      <w:pPr>
        <w:spacing w:before="77"/>
        <w:ind w:left="107" w:right="9178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A3B46"/>
          <w:sz w:val="17"/>
        </w:rPr>
        <w:t>After-sales</w:t>
      </w:r>
      <w:r>
        <w:rPr>
          <w:rFonts w:ascii="Arial"/>
          <w:color w:val="2A3B46"/>
          <w:spacing w:val="-18"/>
          <w:sz w:val="17"/>
        </w:rPr>
        <w:t xml:space="preserve"> </w:t>
      </w:r>
      <w:r>
        <w:rPr>
          <w:rFonts w:ascii="Arial"/>
          <w:color w:val="2A3B46"/>
          <w:sz w:val="17"/>
        </w:rPr>
        <w:t>assistance</w:t>
      </w:r>
    </w:p>
    <w:p w:rsidR="00BA66E2" w:rsidRDefault="00BA66E2">
      <w:pPr>
        <w:spacing w:before="1"/>
        <w:rPr>
          <w:rFonts w:ascii="Arial" w:eastAsia="Arial" w:hAnsi="Arial" w:cs="Arial"/>
          <w:sz w:val="14"/>
          <w:szCs w:val="14"/>
        </w:rPr>
      </w:pPr>
    </w:p>
    <w:p w:rsidR="00BA66E2" w:rsidRDefault="0033762A">
      <w:pPr>
        <w:spacing w:line="252" w:lineRule="auto"/>
        <w:ind w:left="107" w:right="9178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If you continue to experience problems with your </w:t>
      </w:r>
      <w:r w:rsidR="00834EAD">
        <w:rPr>
          <w:rFonts w:ascii="Arial"/>
          <w:color w:val="231F20"/>
          <w:sz w:val="14"/>
        </w:rPr>
        <w:t>Warming Drawer</w:t>
      </w:r>
      <w:r>
        <w:rPr>
          <w:rFonts w:ascii="Arial"/>
          <w:color w:val="231F20"/>
          <w:spacing w:val="-6"/>
          <w:sz w:val="14"/>
        </w:rPr>
        <w:t xml:space="preserve">, </w:t>
      </w:r>
      <w:r>
        <w:rPr>
          <w:rFonts w:ascii="Arial"/>
          <w:color w:val="231F20"/>
          <w:sz w:val="14"/>
        </w:rPr>
        <w:t>please call the Montpellier customer</w:t>
      </w:r>
      <w:r>
        <w:rPr>
          <w:rFonts w:ascii="Arial"/>
          <w:color w:val="231F20"/>
          <w:spacing w:val="31"/>
          <w:sz w:val="14"/>
        </w:rPr>
        <w:t xml:space="preserve"> </w:t>
      </w:r>
      <w:r>
        <w:rPr>
          <w:rFonts w:ascii="Arial"/>
          <w:color w:val="231F20"/>
          <w:sz w:val="14"/>
        </w:rPr>
        <w:t>service</w:t>
      </w:r>
      <w:r>
        <w:rPr>
          <w:rFonts w:ascii="Arial"/>
          <w:color w:val="231F20"/>
          <w:sz w:val="14"/>
        </w:rPr>
        <w:t xml:space="preserve"> </w:t>
      </w:r>
      <w:r>
        <w:rPr>
          <w:rFonts w:ascii="Arial"/>
          <w:color w:val="231F20"/>
          <w:sz w:val="14"/>
        </w:rPr>
        <w:t>helpline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on:</w:t>
      </w:r>
      <w:r>
        <w:rPr>
          <w:rFonts w:ascii="Arial"/>
          <w:color w:val="231F20"/>
          <w:spacing w:val="-24"/>
          <w:sz w:val="14"/>
        </w:rPr>
        <w:t xml:space="preserve"> </w:t>
      </w:r>
      <w:r>
        <w:rPr>
          <w:rFonts w:ascii="Times New Roman"/>
          <w:b/>
          <w:color w:val="BE1E2D"/>
          <w:sz w:val="14"/>
        </w:rPr>
        <w:t>0</w:t>
      </w:r>
      <w:r>
        <w:rPr>
          <w:rFonts w:ascii="Times New Roman"/>
          <w:b/>
          <w:color w:val="BE1E2D"/>
          <w:spacing w:val="-24"/>
          <w:sz w:val="14"/>
        </w:rPr>
        <w:t xml:space="preserve"> </w:t>
      </w:r>
      <w:r>
        <w:rPr>
          <w:rFonts w:ascii="Arial"/>
          <w:color w:val="BE1E2D"/>
          <w:sz w:val="14"/>
        </w:rPr>
        <w:t>1759</w:t>
      </w:r>
      <w:r>
        <w:rPr>
          <w:rFonts w:ascii="Arial"/>
          <w:color w:val="BE1E2D"/>
          <w:spacing w:val="-3"/>
          <w:sz w:val="14"/>
        </w:rPr>
        <w:t xml:space="preserve"> </w:t>
      </w:r>
      <w:r>
        <w:rPr>
          <w:rFonts w:ascii="Arial"/>
          <w:color w:val="BE1E2D"/>
          <w:sz w:val="14"/>
        </w:rPr>
        <w:t>487835.</w:t>
      </w:r>
    </w:p>
    <w:p w:rsidR="00BA66E2" w:rsidRDefault="00BA66E2">
      <w:pPr>
        <w:spacing w:before="8"/>
        <w:rPr>
          <w:rFonts w:ascii="Arial" w:eastAsia="Arial" w:hAnsi="Arial" w:cs="Arial"/>
          <w:sz w:val="18"/>
          <w:szCs w:val="18"/>
        </w:rPr>
      </w:pPr>
    </w:p>
    <w:p w:rsidR="00BA66E2" w:rsidRDefault="0033762A">
      <w:pPr>
        <w:spacing w:line="252" w:lineRule="auto"/>
        <w:ind w:left="107" w:right="917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Please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have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all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your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product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details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available,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including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model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number,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serial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number,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date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purchase,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and your retailer’s details 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before </w:t>
      </w:r>
      <w:r>
        <w:rPr>
          <w:rFonts w:ascii="Arial" w:eastAsia="Arial" w:hAnsi="Arial" w:cs="Arial"/>
          <w:color w:val="231F20"/>
          <w:sz w:val="14"/>
          <w:szCs w:val="14"/>
        </w:rPr>
        <w:t>registering a</w:t>
      </w:r>
      <w:r>
        <w:rPr>
          <w:rFonts w:ascii="Arial" w:eastAsia="Arial" w:hAnsi="Arial" w:cs="Arial"/>
          <w:color w:val="231F20"/>
          <w:spacing w:val="-2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fault.</w:t>
      </w:r>
    </w:p>
    <w:p w:rsidR="00BA66E2" w:rsidRDefault="00BA66E2">
      <w:pPr>
        <w:spacing w:before="11"/>
        <w:rPr>
          <w:rFonts w:ascii="Arial" w:eastAsia="Arial" w:hAnsi="Arial" w:cs="Arial"/>
          <w:sz w:val="13"/>
          <w:szCs w:val="13"/>
        </w:rPr>
      </w:pPr>
    </w:p>
    <w:p w:rsidR="00BA66E2" w:rsidRDefault="0033762A">
      <w:pPr>
        <w:ind w:left="107" w:right="9178" w:hanging="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The service call cannot progress without this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information.</w:t>
      </w:r>
    </w:p>
    <w:p w:rsidR="00BA66E2" w:rsidRDefault="00BA66E2">
      <w:pPr>
        <w:rPr>
          <w:rFonts w:ascii="Arial" w:eastAsia="Arial" w:hAnsi="Arial" w:cs="Arial"/>
          <w:sz w:val="14"/>
          <w:szCs w:val="14"/>
        </w:rPr>
      </w:pPr>
    </w:p>
    <w:p w:rsidR="00BA66E2" w:rsidRDefault="0033762A">
      <w:pPr>
        <w:spacing w:before="93"/>
        <w:ind w:left="107" w:right="917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A3B46"/>
          <w:spacing w:val="-4"/>
          <w:sz w:val="17"/>
          <w:szCs w:val="17"/>
        </w:rPr>
        <w:t xml:space="preserve">Your </w:t>
      </w:r>
      <w:proofErr w:type="gramStart"/>
      <w:r>
        <w:rPr>
          <w:rFonts w:ascii="Arial" w:eastAsia="Arial" w:hAnsi="Arial" w:cs="Arial"/>
          <w:color w:val="2A3B46"/>
          <w:sz w:val="17"/>
          <w:szCs w:val="17"/>
        </w:rPr>
        <w:t xml:space="preserve">2 </w:t>
      </w:r>
      <w:r>
        <w:rPr>
          <w:rFonts w:ascii="Arial" w:eastAsia="Arial" w:hAnsi="Arial" w:cs="Arial"/>
          <w:color w:val="2A3B46"/>
          <w:spacing w:val="-3"/>
          <w:sz w:val="17"/>
          <w:szCs w:val="17"/>
        </w:rPr>
        <w:t>year</w:t>
      </w:r>
      <w:proofErr w:type="gramEnd"/>
      <w:r>
        <w:rPr>
          <w:rFonts w:ascii="Arial" w:eastAsia="Arial" w:hAnsi="Arial" w:cs="Arial"/>
          <w:color w:val="2A3B46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A3B46"/>
          <w:sz w:val="17"/>
          <w:szCs w:val="17"/>
        </w:rPr>
        <w:t>Manufacturer’s</w:t>
      </w:r>
      <w:r>
        <w:rPr>
          <w:rFonts w:ascii="Arial" w:eastAsia="Arial" w:hAnsi="Arial" w:cs="Arial"/>
          <w:color w:val="2A3B46"/>
          <w:spacing w:val="-34"/>
          <w:sz w:val="17"/>
          <w:szCs w:val="17"/>
        </w:rPr>
        <w:t xml:space="preserve"> </w:t>
      </w:r>
      <w:r>
        <w:rPr>
          <w:rFonts w:ascii="Arial" w:eastAsia="Arial" w:hAnsi="Arial" w:cs="Arial"/>
          <w:color w:val="2A3B46"/>
          <w:sz w:val="17"/>
          <w:szCs w:val="17"/>
        </w:rPr>
        <w:t>guarantee</w:t>
      </w:r>
    </w:p>
    <w:p w:rsidR="00BA66E2" w:rsidRDefault="00BA66E2">
      <w:pPr>
        <w:spacing w:before="1"/>
        <w:rPr>
          <w:rFonts w:ascii="Arial" w:eastAsia="Arial" w:hAnsi="Arial" w:cs="Arial"/>
          <w:sz w:val="14"/>
          <w:szCs w:val="14"/>
        </w:rPr>
      </w:pPr>
    </w:p>
    <w:p w:rsidR="00BA66E2" w:rsidRDefault="0033762A">
      <w:pPr>
        <w:ind w:left="107" w:right="9178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THIS DOES </w:t>
      </w:r>
      <w:r>
        <w:rPr>
          <w:rFonts w:ascii="Arial"/>
          <w:color w:val="231F20"/>
          <w:spacing w:val="-3"/>
          <w:sz w:val="14"/>
        </w:rPr>
        <w:t xml:space="preserve">NOT </w:t>
      </w:r>
      <w:r>
        <w:rPr>
          <w:rFonts w:ascii="Arial"/>
          <w:color w:val="231F20"/>
          <w:sz w:val="14"/>
        </w:rPr>
        <w:t>AFFECT YOUR STATUTORY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RIGHTS.</w:t>
      </w:r>
    </w:p>
    <w:p w:rsidR="00BA66E2" w:rsidRDefault="0033762A">
      <w:pPr>
        <w:spacing w:before="88" w:line="372" w:lineRule="auto"/>
        <w:ind w:left="120" w:right="8775" w:hanging="13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Your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new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Montpellier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appliance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carries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a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free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guarantee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which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protects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you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against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cost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repairs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during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z w:val="14"/>
        </w:rPr>
        <w:t xml:space="preserve"> </w:t>
      </w:r>
      <w:r>
        <w:rPr>
          <w:rFonts w:ascii="Arial"/>
          <w:color w:val="231F20"/>
          <w:sz w:val="14"/>
        </w:rPr>
        <w:t>first 24 months from date of purchase provided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that:</w:t>
      </w:r>
    </w:p>
    <w:p w:rsidR="00BA66E2" w:rsidRDefault="0033762A">
      <w:pPr>
        <w:spacing w:before="82" w:line="252" w:lineRule="auto"/>
        <w:ind w:left="107" w:right="877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Any claim is accompanied by evidence of the model </w:t>
      </w:r>
      <w:r>
        <w:rPr>
          <w:rFonts w:ascii="Arial"/>
          <w:color w:val="231F20"/>
          <w:spacing w:val="-3"/>
          <w:sz w:val="14"/>
        </w:rPr>
        <w:t xml:space="preserve">reference, </w:t>
      </w:r>
      <w:r>
        <w:rPr>
          <w:rFonts w:ascii="Arial"/>
          <w:color w:val="231F20"/>
          <w:sz w:val="14"/>
        </w:rPr>
        <w:t xml:space="preserve">model serial number and proof of </w:t>
      </w:r>
      <w:r>
        <w:rPr>
          <w:rFonts w:ascii="Arial"/>
          <w:color w:val="231F20"/>
          <w:sz w:val="14"/>
        </w:rPr>
        <w:t>purchase,</w:t>
      </w:r>
      <w:r>
        <w:rPr>
          <w:rFonts w:ascii="Arial"/>
          <w:color w:val="231F20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such</w:t>
      </w:r>
      <w:r>
        <w:rPr>
          <w:rFonts w:ascii="Arial"/>
          <w:color w:val="231F20"/>
          <w:sz w:val="14"/>
        </w:rPr>
        <w:t xml:space="preserve"> </w:t>
      </w:r>
      <w:r>
        <w:rPr>
          <w:rFonts w:ascii="Arial"/>
          <w:color w:val="231F20"/>
          <w:sz w:val="14"/>
        </w:rPr>
        <w:t>as a Sales Receipt, showing that the appliance was purchased within the 24 months prior to the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date</w:t>
      </w:r>
    </w:p>
    <w:p w:rsidR="00BA66E2" w:rsidRDefault="0033762A">
      <w:pPr>
        <w:ind w:left="107" w:right="9178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1"/>
          <w:sz w:val="14"/>
        </w:rPr>
        <w:t xml:space="preserve"> </w:t>
      </w:r>
      <w:r>
        <w:rPr>
          <w:rFonts w:ascii="Arial"/>
          <w:color w:val="231F20"/>
          <w:sz w:val="14"/>
        </w:rPr>
        <w:t>claim.</w:t>
      </w:r>
    </w:p>
    <w:p w:rsidR="00BA66E2" w:rsidRDefault="00BA66E2">
      <w:pPr>
        <w:rPr>
          <w:rFonts w:ascii="Arial" w:eastAsia="Arial" w:hAnsi="Arial" w:cs="Arial"/>
          <w:sz w:val="14"/>
          <w:szCs w:val="14"/>
        </w:rPr>
      </w:pPr>
    </w:p>
    <w:p w:rsidR="00BA66E2" w:rsidRDefault="0033762A">
      <w:pPr>
        <w:spacing w:before="93"/>
        <w:ind w:left="107" w:right="9178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A3B46"/>
          <w:sz w:val="17"/>
        </w:rPr>
        <w:t xml:space="preserve">What is not </w:t>
      </w:r>
      <w:r>
        <w:rPr>
          <w:rFonts w:ascii="Arial"/>
          <w:color w:val="2A3B46"/>
          <w:spacing w:val="-3"/>
          <w:sz w:val="17"/>
        </w:rPr>
        <w:t xml:space="preserve">covered </w:t>
      </w:r>
      <w:r>
        <w:rPr>
          <w:rFonts w:ascii="Arial"/>
          <w:color w:val="2A3B46"/>
          <w:sz w:val="17"/>
        </w:rPr>
        <w:t>under the</w:t>
      </w:r>
      <w:r>
        <w:rPr>
          <w:rFonts w:ascii="Arial"/>
          <w:color w:val="2A3B46"/>
          <w:spacing w:val="-34"/>
          <w:sz w:val="17"/>
        </w:rPr>
        <w:t xml:space="preserve"> </w:t>
      </w:r>
      <w:r>
        <w:rPr>
          <w:rFonts w:ascii="Arial"/>
          <w:color w:val="2A3B46"/>
          <w:sz w:val="17"/>
        </w:rPr>
        <w:t>Guarantee</w:t>
      </w:r>
    </w:p>
    <w:p w:rsidR="00BA66E2" w:rsidRDefault="0033762A">
      <w:pPr>
        <w:pStyle w:val="ListParagraph"/>
        <w:numPr>
          <w:ilvl w:val="0"/>
          <w:numId w:val="6"/>
        </w:numPr>
        <w:tabs>
          <w:tab w:val="left" w:pos="264"/>
        </w:tabs>
        <w:spacing w:before="74"/>
        <w:ind w:right="9178"/>
        <w:rPr>
          <w:rFonts w:ascii="Arial" w:eastAsia="Arial" w:hAnsi="Arial" w:cs="Arial"/>
          <w:sz w:val="14"/>
          <w:szCs w:val="14"/>
        </w:rPr>
      </w:pPr>
      <w:r>
        <w:pict>
          <v:shape id="_x0000_s4201" type="#_x0000_t202" style="position:absolute;left:0;text-align:left;margin-left:399.45pt;margin-top:10.15pt;width:14.7pt;height:76.1pt;z-index:251676672;mso-position-horizontal-relative:page;mso-width-relative:page;mso-height-relative:page" filled="f" stroked="f">
            <v:textbox style="layout-flow:vertical;mso-layout-flow-alt:bottom-to-top" inset="0,0,0,0">
              <w:txbxContent>
                <w:p w:rsidR="00BA66E2" w:rsidRDefault="0033762A">
                  <w:pPr>
                    <w:spacing w:line="279" w:lineRule="exact"/>
                    <w:ind w:left="20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/>
                      <w:color w:val="FFFFFF"/>
                      <w:spacing w:val="-1"/>
                      <w:w w:val="101"/>
                      <w:sz w:val="25"/>
                    </w:rPr>
                    <w:t>He</w:t>
                  </w:r>
                  <w:r>
                    <w:rPr>
                      <w:rFonts w:ascii="Arial"/>
                      <w:color w:val="FFFFFF"/>
                      <w:spacing w:val="-8"/>
                      <w:w w:val="101"/>
                      <w:sz w:val="25"/>
                    </w:rPr>
                    <w:t>r</w:t>
                  </w:r>
                  <w:r>
                    <w:rPr>
                      <w:rFonts w:ascii="Arial"/>
                      <w:color w:val="FFFFFF"/>
                      <w:w w:val="101"/>
                      <w:sz w:val="25"/>
                    </w:rPr>
                    <w:t>e</w:t>
                  </w:r>
                  <w:r>
                    <w:rPr>
                      <w:rFonts w:ascii="Arial"/>
                      <w:color w:val="FFFFFF"/>
                      <w:spacing w:val="1"/>
                      <w:sz w:val="25"/>
                    </w:rPr>
                    <w:t xml:space="preserve"> </w:t>
                  </w:r>
                  <w:proofErr w:type="gramStart"/>
                  <w:r>
                    <w:rPr>
                      <w:rFonts w:ascii="Arial"/>
                      <w:color w:val="FFFFFF"/>
                      <w:spacing w:val="-4"/>
                      <w:w w:val="101"/>
                      <w:sz w:val="25"/>
                    </w:rPr>
                    <w:t>F</w:t>
                  </w:r>
                  <w:r>
                    <w:rPr>
                      <w:rFonts w:ascii="Arial"/>
                      <w:color w:val="FFFFFF"/>
                      <w:spacing w:val="-1"/>
                      <w:w w:val="101"/>
                      <w:sz w:val="25"/>
                    </w:rPr>
                    <w:t>o</w:t>
                  </w:r>
                  <w:r>
                    <w:rPr>
                      <w:rFonts w:ascii="Arial"/>
                      <w:color w:val="FFFFFF"/>
                      <w:w w:val="101"/>
                      <w:sz w:val="25"/>
                    </w:rPr>
                    <w:t>r</w:t>
                  </w:r>
                  <w:proofErr w:type="gramEnd"/>
                  <w:r>
                    <w:rPr>
                      <w:rFonts w:ascii="Arial"/>
                      <w:color w:val="FFFFFF"/>
                      <w:spacing w:val="1"/>
                      <w:sz w:val="25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-32"/>
                      <w:w w:val="101"/>
                      <w:sz w:val="25"/>
                    </w:rPr>
                    <w:t>Y</w:t>
                  </w:r>
                  <w:r>
                    <w:rPr>
                      <w:rFonts w:ascii="Arial"/>
                      <w:color w:val="FFFFFF"/>
                      <w:spacing w:val="-1"/>
                      <w:w w:val="101"/>
                      <w:sz w:val="25"/>
                    </w:rPr>
                    <w:t>ou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sz w:val="14"/>
          <w:szCs w:val="14"/>
        </w:rPr>
        <w:t xml:space="preserve">Any appliance not correctly installed and operated in accordance with the </w:t>
      </w:r>
      <w:r>
        <w:rPr>
          <w:rFonts w:ascii="Arial" w:eastAsia="Arial" w:hAnsi="Arial" w:cs="Arial"/>
          <w:color w:val="231F20"/>
          <w:sz w:val="14"/>
          <w:szCs w:val="14"/>
        </w:rPr>
        <w:t>manufacturer’s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instructions.</w:t>
      </w:r>
    </w:p>
    <w:p w:rsidR="00BA66E2" w:rsidRDefault="0033762A">
      <w:pPr>
        <w:pStyle w:val="ListParagraph"/>
        <w:numPr>
          <w:ilvl w:val="0"/>
          <w:numId w:val="6"/>
        </w:numPr>
        <w:tabs>
          <w:tab w:val="left" w:pos="264"/>
        </w:tabs>
        <w:spacing w:before="56"/>
        <w:ind w:right="9178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Any appliance that is used for anything other than domestic</w:t>
      </w:r>
      <w:r>
        <w:rPr>
          <w:rFonts w:ascii="Arial"/>
          <w:color w:val="231F20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purposes.</w:t>
      </w:r>
    </w:p>
    <w:p w:rsidR="00BA66E2" w:rsidRDefault="0033762A">
      <w:pPr>
        <w:pStyle w:val="ListParagraph"/>
        <w:numPr>
          <w:ilvl w:val="0"/>
          <w:numId w:val="6"/>
        </w:numPr>
        <w:tabs>
          <w:tab w:val="left" w:pos="264"/>
        </w:tabs>
        <w:spacing w:before="56"/>
        <w:ind w:right="9178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Any defect caused by accident, misuse, unauthorised modification or inexpert repair.</w:t>
      </w:r>
    </w:p>
    <w:p w:rsidR="00BA66E2" w:rsidRDefault="0033762A">
      <w:pPr>
        <w:pStyle w:val="ListParagraph"/>
        <w:numPr>
          <w:ilvl w:val="0"/>
          <w:numId w:val="6"/>
        </w:numPr>
        <w:tabs>
          <w:tab w:val="left" w:pos="264"/>
        </w:tabs>
        <w:spacing w:before="56"/>
        <w:ind w:right="9178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Cost of Call-out where a fault cannot be found with the</w:t>
      </w:r>
      <w:r>
        <w:rPr>
          <w:rFonts w:ascii="Arial"/>
          <w:color w:val="231F20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appliance.</w:t>
      </w:r>
    </w:p>
    <w:p w:rsidR="00BA66E2" w:rsidRDefault="0033762A">
      <w:pPr>
        <w:pStyle w:val="ListParagraph"/>
        <w:numPr>
          <w:ilvl w:val="0"/>
          <w:numId w:val="6"/>
        </w:numPr>
        <w:tabs>
          <w:tab w:val="left" w:pos="264"/>
        </w:tabs>
        <w:spacing w:before="56" w:line="249" w:lineRule="auto"/>
        <w:ind w:right="9198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Cost </w:t>
      </w:r>
      <w:r>
        <w:rPr>
          <w:rFonts w:ascii="Arial"/>
          <w:color w:val="231F20"/>
          <w:sz w:val="14"/>
        </w:rPr>
        <w:t xml:space="preserve">of Call-out for work covering routine maintenance, such as, but not </w:t>
      </w:r>
      <w:r>
        <w:rPr>
          <w:rFonts w:ascii="Arial"/>
          <w:color w:val="231F20"/>
          <w:spacing w:val="-3"/>
          <w:sz w:val="14"/>
        </w:rPr>
        <w:t xml:space="preserve">exclusively, </w:t>
      </w:r>
      <w:r>
        <w:rPr>
          <w:rFonts w:ascii="Arial"/>
          <w:color w:val="231F20"/>
          <w:sz w:val="14"/>
        </w:rPr>
        <w:t>cleaning of filters</w:t>
      </w:r>
      <w:r>
        <w:rPr>
          <w:rFonts w:ascii="Arial"/>
          <w:color w:val="231F20"/>
          <w:spacing w:val="27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defrosting.</w:t>
      </w:r>
    </w:p>
    <w:p w:rsidR="00BA66E2" w:rsidRDefault="0033762A">
      <w:pPr>
        <w:pStyle w:val="ListParagraph"/>
        <w:numPr>
          <w:ilvl w:val="0"/>
          <w:numId w:val="6"/>
        </w:numPr>
        <w:tabs>
          <w:tab w:val="left" w:pos="264"/>
        </w:tabs>
        <w:spacing w:before="50" w:line="249" w:lineRule="auto"/>
        <w:ind w:right="9348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Cost of Call-out for work required to correct the alignment of doors following door reversal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procedures</w:t>
      </w:r>
      <w:r>
        <w:rPr>
          <w:rFonts w:ascii="Arial"/>
          <w:color w:val="231F20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carried out by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you.</w:t>
      </w:r>
    </w:p>
    <w:p w:rsidR="00BA66E2" w:rsidRDefault="0033762A">
      <w:pPr>
        <w:pStyle w:val="ListParagraph"/>
        <w:numPr>
          <w:ilvl w:val="0"/>
          <w:numId w:val="6"/>
        </w:numPr>
        <w:tabs>
          <w:tab w:val="left" w:pos="264"/>
        </w:tabs>
        <w:spacing w:before="50"/>
        <w:ind w:right="9178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Use of the appli</w:t>
      </w:r>
      <w:r>
        <w:rPr>
          <w:rFonts w:ascii="Arial"/>
          <w:color w:val="231F20"/>
          <w:sz w:val="14"/>
        </w:rPr>
        <w:t>ance by anyone other than the</w:t>
      </w:r>
      <w:r>
        <w:rPr>
          <w:rFonts w:ascii="Arial"/>
          <w:color w:val="231F20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Householder.</w:t>
      </w:r>
    </w:p>
    <w:p w:rsidR="00BA66E2" w:rsidRDefault="0033762A">
      <w:pPr>
        <w:pStyle w:val="ListParagraph"/>
        <w:numPr>
          <w:ilvl w:val="0"/>
          <w:numId w:val="6"/>
        </w:numPr>
        <w:tabs>
          <w:tab w:val="left" w:pos="264"/>
        </w:tabs>
        <w:spacing w:before="56"/>
        <w:ind w:right="9178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Use in any commercial environment.</w:t>
      </w:r>
    </w:p>
    <w:p w:rsidR="00BA66E2" w:rsidRDefault="0033762A">
      <w:pPr>
        <w:pStyle w:val="ListParagraph"/>
        <w:numPr>
          <w:ilvl w:val="0"/>
          <w:numId w:val="6"/>
        </w:numPr>
        <w:tabs>
          <w:tab w:val="left" w:pos="264"/>
        </w:tabs>
        <w:spacing w:before="56" w:line="249" w:lineRule="auto"/>
        <w:ind w:right="9178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Consumable items, such as, but not exclusively, fuses in plugs, bulbs and breakable items which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require</w:t>
      </w:r>
      <w:r>
        <w:rPr>
          <w:rFonts w:ascii="Arial"/>
          <w:color w:val="231F20"/>
          <w:sz w:val="14"/>
        </w:rPr>
        <w:t xml:space="preserve"> </w:t>
      </w:r>
      <w:r>
        <w:rPr>
          <w:rFonts w:ascii="Arial"/>
          <w:color w:val="231F20"/>
          <w:sz w:val="14"/>
        </w:rPr>
        <w:t>routine replacement.</w:t>
      </w:r>
    </w:p>
    <w:p w:rsidR="00BA66E2" w:rsidRDefault="0033762A">
      <w:pPr>
        <w:pStyle w:val="ListParagraph"/>
        <w:numPr>
          <w:ilvl w:val="0"/>
          <w:numId w:val="6"/>
        </w:numPr>
        <w:tabs>
          <w:tab w:val="left" w:pos="264"/>
        </w:tabs>
        <w:spacing w:before="50" w:line="249" w:lineRule="auto"/>
        <w:ind w:right="9178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Repair costs incurred that have not been authorised by Montpellier </w:t>
      </w:r>
      <w:r>
        <w:rPr>
          <w:rFonts w:ascii="Arial"/>
          <w:color w:val="231F20"/>
          <w:spacing w:val="-3"/>
          <w:sz w:val="14"/>
        </w:rPr>
        <w:t xml:space="preserve">and/or </w:t>
      </w:r>
      <w:r>
        <w:rPr>
          <w:rFonts w:ascii="Arial"/>
          <w:color w:val="231F20"/>
          <w:sz w:val="14"/>
        </w:rPr>
        <w:t>carried out by a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non-approved</w:t>
      </w:r>
      <w:r>
        <w:rPr>
          <w:rFonts w:ascii="Arial"/>
          <w:color w:val="231F20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Montpellier</w:t>
      </w:r>
      <w:r>
        <w:rPr>
          <w:rFonts w:ascii="Arial"/>
          <w:color w:val="231F20"/>
          <w:spacing w:val="11"/>
          <w:sz w:val="14"/>
        </w:rPr>
        <w:t xml:space="preserve"> </w:t>
      </w:r>
      <w:r>
        <w:rPr>
          <w:rFonts w:ascii="Arial"/>
          <w:color w:val="231F20"/>
          <w:sz w:val="14"/>
        </w:rPr>
        <w:t>engineer.</w:t>
      </w:r>
    </w:p>
    <w:p w:rsidR="00BA66E2" w:rsidRDefault="00BA66E2">
      <w:pPr>
        <w:spacing w:before="10"/>
        <w:rPr>
          <w:rFonts w:ascii="Arial" w:eastAsia="Arial" w:hAnsi="Arial" w:cs="Arial"/>
          <w:sz w:val="16"/>
          <w:szCs w:val="16"/>
        </w:rPr>
      </w:pPr>
    </w:p>
    <w:p w:rsidR="00BA66E2" w:rsidRDefault="0033762A">
      <w:pPr>
        <w:ind w:left="107" w:right="9178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A3B46"/>
          <w:sz w:val="14"/>
        </w:rPr>
        <w:t xml:space="preserve">YOUR GUARANTEE IS </w:t>
      </w:r>
      <w:r>
        <w:rPr>
          <w:rFonts w:ascii="Arial"/>
          <w:color w:val="2A3B46"/>
          <w:spacing w:val="-3"/>
          <w:sz w:val="14"/>
        </w:rPr>
        <w:t xml:space="preserve">VALID </w:t>
      </w:r>
      <w:r>
        <w:rPr>
          <w:rFonts w:ascii="Arial"/>
          <w:color w:val="2A3B46"/>
          <w:spacing w:val="-6"/>
          <w:sz w:val="14"/>
        </w:rPr>
        <w:t xml:space="preserve">ONLY </w:t>
      </w:r>
      <w:r>
        <w:rPr>
          <w:rFonts w:ascii="Arial"/>
          <w:color w:val="2A3B46"/>
          <w:sz w:val="14"/>
        </w:rPr>
        <w:t>IN THE UK</w:t>
      </w:r>
      <w:r w:rsidR="00834EAD">
        <w:rPr>
          <w:rFonts w:ascii="Arial"/>
          <w:color w:val="2A3B46"/>
          <w:sz w:val="14"/>
        </w:rPr>
        <w:t xml:space="preserve"> </w:t>
      </w:r>
      <w:r>
        <w:rPr>
          <w:rFonts w:ascii="Arial"/>
          <w:color w:val="2A3B46"/>
          <w:sz w:val="14"/>
        </w:rPr>
        <w:t>&amp;</w:t>
      </w:r>
      <w:r w:rsidR="00834EAD">
        <w:rPr>
          <w:rFonts w:ascii="Arial"/>
          <w:color w:val="2A3B46"/>
          <w:spacing w:val="30"/>
          <w:sz w:val="14"/>
        </w:rPr>
        <w:t xml:space="preserve"> </w:t>
      </w:r>
      <w:r>
        <w:rPr>
          <w:rFonts w:ascii="Arial"/>
          <w:color w:val="2A3B46"/>
          <w:sz w:val="14"/>
        </w:rPr>
        <w:t>ROI.</w:t>
      </w:r>
    </w:p>
    <w:p w:rsidR="00BA66E2" w:rsidRDefault="0033762A">
      <w:pPr>
        <w:spacing w:before="104"/>
        <w:ind w:left="107" w:right="8775"/>
        <w:rPr>
          <w:rFonts w:ascii="SimSun" w:eastAsia="SimSun" w:hAnsi="SimSun" w:cs="SimSun"/>
          <w:sz w:val="14"/>
          <w:szCs w:val="14"/>
        </w:rPr>
      </w:pPr>
      <w:r>
        <w:rPr>
          <w:rFonts w:ascii="SimSun"/>
          <w:color w:val="231F20"/>
          <w:sz w:val="14"/>
        </w:rPr>
        <w:t>T</w:t>
      </w:r>
      <w:r>
        <w:rPr>
          <w:rFonts w:ascii="SimSun"/>
          <w:noProof/>
          <w:color w:val="231F20"/>
          <w:position w:val="-2"/>
          <w:sz w:val="14"/>
        </w:rPr>
        <w:drawing>
          <wp:inline distT="0" distB="0" distL="0" distR="0">
            <wp:extent cx="4288155" cy="82550"/>
            <wp:effectExtent l="0" t="0" r="0" b="0"/>
            <wp:docPr id="5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81.pn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777" cy="8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E2" w:rsidRDefault="00834EAD">
      <w:pPr>
        <w:spacing w:before="9"/>
        <w:ind w:left="107" w:right="9178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alternatively,</w:t>
      </w:r>
      <w:r w:rsidR="0033762A">
        <w:rPr>
          <w:rFonts w:ascii="Arial"/>
          <w:color w:val="231F20"/>
          <w:spacing w:val="-7"/>
          <w:sz w:val="14"/>
        </w:rPr>
        <w:t xml:space="preserve"> </w:t>
      </w:r>
      <w:r w:rsidR="0033762A">
        <w:rPr>
          <w:rFonts w:ascii="Arial"/>
          <w:color w:val="231F20"/>
          <w:sz w:val="14"/>
        </w:rPr>
        <w:t>you</w:t>
      </w:r>
      <w:r w:rsidR="0033762A">
        <w:rPr>
          <w:rFonts w:ascii="Arial"/>
          <w:color w:val="231F20"/>
          <w:spacing w:val="-7"/>
          <w:sz w:val="14"/>
        </w:rPr>
        <w:t xml:space="preserve"> </w:t>
      </w:r>
      <w:r w:rsidR="0033762A">
        <w:rPr>
          <w:rFonts w:ascii="Arial"/>
          <w:color w:val="231F20"/>
          <w:sz w:val="14"/>
        </w:rPr>
        <w:t>can</w:t>
      </w:r>
      <w:r w:rsidR="0033762A">
        <w:rPr>
          <w:rFonts w:ascii="Arial"/>
          <w:color w:val="231F20"/>
          <w:spacing w:val="-7"/>
          <w:sz w:val="14"/>
        </w:rPr>
        <w:t xml:space="preserve"> </w:t>
      </w:r>
      <w:r w:rsidR="0033762A">
        <w:rPr>
          <w:rFonts w:ascii="Arial"/>
          <w:color w:val="231F20"/>
          <w:sz w:val="14"/>
        </w:rPr>
        <w:t>register</w:t>
      </w:r>
      <w:r w:rsidR="0033762A">
        <w:rPr>
          <w:rFonts w:ascii="Arial"/>
          <w:color w:val="231F20"/>
          <w:spacing w:val="-7"/>
          <w:sz w:val="14"/>
        </w:rPr>
        <w:t xml:space="preserve"> </w:t>
      </w:r>
      <w:r w:rsidR="0033762A">
        <w:rPr>
          <w:rFonts w:ascii="Arial"/>
          <w:color w:val="231F20"/>
          <w:sz w:val="14"/>
        </w:rPr>
        <w:t>online</w:t>
      </w:r>
      <w:r w:rsidR="0033762A">
        <w:rPr>
          <w:rFonts w:ascii="Arial"/>
          <w:color w:val="231F20"/>
          <w:spacing w:val="-7"/>
          <w:sz w:val="14"/>
        </w:rPr>
        <w:t xml:space="preserve"> </w:t>
      </w:r>
      <w:r w:rsidR="0033762A">
        <w:rPr>
          <w:rFonts w:ascii="Arial"/>
          <w:color w:val="231F20"/>
          <w:sz w:val="14"/>
        </w:rPr>
        <w:t>at</w:t>
      </w:r>
      <w:r w:rsidR="0033762A">
        <w:rPr>
          <w:rFonts w:ascii="Arial"/>
          <w:color w:val="231F20"/>
          <w:spacing w:val="-27"/>
          <w:sz w:val="14"/>
        </w:rPr>
        <w:t xml:space="preserve"> </w:t>
      </w:r>
      <w:hyperlink r:id="rId90">
        <w:r w:rsidR="0033762A">
          <w:rPr>
            <w:rFonts w:ascii="Arial"/>
            <w:color w:val="2A3B46"/>
            <w:sz w:val="14"/>
          </w:rPr>
          <w:t>www.montpellier-appliances.com/support</w:t>
        </w:r>
      </w:hyperlink>
    </w:p>
    <w:p w:rsidR="00BA66E2" w:rsidRDefault="00BA66E2">
      <w:pPr>
        <w:spacing w:before="6"/>
        <w:rPr>
          <w:rFonts w:ascii="Arial" w:eastAsia="Arial" w:hAnsi="Arial" w:cs="Arial"/>
          <w:sz w:val="18"/>
          <w:szCs w:val="18"/>
        </w:rPr>
      </w:pPr>
    </w:p>
    <w:p w:rsidR="00BA66E2" w:rsidRDefault="00BA66E2">
      <w:pPr>
        <w:rPr>
          <w:rFonts w:ascii="Arial" w:eastAsia="Arial" w:hAnsi="Arial" w:cs="Arial"/>
          <w:sz w:val="18"/>
          <w:szCs w:val="18"/>
        </w:rPr>
        <w:sectPr w:rsidR="00BA66E2">
          <w:footerReference w:type="default" r:id="rId91"/>
          <w:pgSz w:w="16820" w:h="11900" w:orient="landscape"/>
          <w:pgMar w:top="400" w:right="480" w:bottom="280" w:left="400" w:header="0" w:footer="0" w:gutter="0"/>
          <w:cols w:space="720"/>
        </w:sectPr>
      </w:pPr>
    </w:p>
    <w:p w:rsidR="00BA66E2" w:rsidRDefault="0033762A">
      <w:pPr>
        <w:spacing w:before="77"/>
        <w:ind w:left="107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A3B46"/>
          <w:sz w:val="17"/>
        </w:rPr>
        <w:t>SERVICE</w:t>
      </w:r>
      <w:r>
        <w:rPr>
          <w:rFonts w:ascii="Arial"/>
          <w:color w:val="2A3B46"/>
          <w:spacing w:val="-17"/>
          <w:sz w:val="17"/>
        </w:rPr>
        <w:t xml:space="preserve"> </w:t>
      </w:r>
      <w:r>
        <w:rPr>
          <w:rFonts w:ascii="Arial"/>
          <w:color w:val="2A3B46"/>
          <w:sz w:val="17"/>
        </w:rPr>
        <w:t>HELP-LINE</w:t>
      </w:r>
    </w:p>
    <w:p w:rsidR="00BA66E2" w:rsidRDefault="00BA66E2">
      <w:pPr>
        <w:spacing w:before="8"/>
        <w:rPr>
          <w:rFonts w:ascii="Arial" w:eastAsia="Arial" w:hAnsi="Arial" w:cs="Arial"/>
          <w:sz w:val="13"/>
          <w:szCs w:val="13"/>
        </w:rPr>
      </w:pPr>
    </w:p>
    <w:p w:rsidR="00BA66E2" w:rsidRDefault="0033762A">
      <w:pPr>
        <w:ind w:left="10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position w:val="1"/>
          <w:sz w:val="14"/>
        </w:rPr>
        <w:t xml:space="preserve">Should your appliance develop a fault, please call the Montpellier customer service helpline on: </w:t>
      </w:r>
      <w:r>
        <w:rPr>
          <w:rFonts w:ascii="Arial"/>
          <w:color w:val="ED1F24"/>
          <w:sz w:val="14"/>
        </w:rPr>
        <w:t>01759</w:t>
      </w:r>
      <w:r>
        <w:rPr>
          <w:rFonts w:ascii="Arial"/>
          <w:color w:val="ED1F24"/>
          <w:spacing w:val="-9"/>
          <w:sz w:val="14"/>
        </w:rPr>
        <w:t xml:space="preserve"> </w:t>
      </w:r>
      <w:r>
        <w:rPr>
          <w:rFonts w:ascii="Arial"/>
          <w:color w:val="ED1F24"/>
          <w:sz w:val="14"/>
        </w:rPr>
        <w:t>487835.</w:t>
      </w:r>
    </w:p>
    <w:p w:rsidR="00BA66E2" w:rsidRDefault="00BA66E2">
      <w:pPr>
        <w:spacing w:before="2"/>
        <w:rPr>
          <w:rFonts w:ascii="Arial" w:eastAsia="Arial" w:hAnsi="Arial" w:cs="Arial"/>
          <w:sz w:val="14"/>
          <w:szCs w:val="14"/>
        </w:rPr>
      </w:pPr>
    </w:p>
    <w:p w:rsidR="00BA66E2" w:rsidRDefault="0033762A">
      <w:pPr>
        <w:spacing w:line="252" w:lineRule="auto"/>
        <w:ind w:left="10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Please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remember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have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all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your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product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details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available,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including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model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number,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serial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number,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date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purchase and your retailer’s details 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before </w:t>
      </w:r>
      <w:r>
        <w:rPr>
          <w:rFonts w:ascii="Arial" w:eastAsia="Arial" w:hAnsi="Arial" w:cs="Arial"/>
          <w:color w:val="231F20"/>
          <w:sz w:val="14"/>
          <w:szCs w:val="14"/>
        </w:rPr>
        <w:t>registering a</w:t>
      </w:r>
      <w:r>
        <w:rPr>
          <w:rFonts w:ascii="Arial" w:eastAsia="Arial" w:hAnsi="Arial" w:cs="Arial"/>
          <w:color w:val="231F20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fault.</w:t>
      </w:r>
    </w:p>
    <w:p w:rsidR="00BA66E2" w:rsidRDefault="0033762A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BA66E2" w:rsidRDefault="00BA66E2">
      <w:pPr>
        <w:rPr>
          <w:rFonts w:ascii="Arial" w:eastAsia="Arial" w:hAnsi="Arial" w:cs="Arial"/>
          <w:sz w:val="12"/>
          <w:szCs w:val="12"/>
        </w:rPr>
      </w:pPr>
    </w:p>
    <w:p w:rsidR="00BA66E2" w:rsidRDefault="0033762A">
      <w:pPr>
        <w:spacing w:before="71"/>
        <w:ind w:left="107" w:right="2687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231F20"/>
          <w:sz w:val="13"/>
        </w:rPr>
        <w:t>Montpellier Domestic Appliances</w:t>
      </w:r>
      <w:r>
        <w:rPr>
          <w:rFonts w:ascii="Arial"/>
          <w:color w:val="231F20"/>
          <w:spacing w:val="-18"/>
          <w:sz w:val="13"/>
        </w:rPr>
        <w:t xml:space="preserve"> </w:t>
      </w:r>
      <w:r>
        <w:rPr>
          <w:rFonts w:ascii="Arial"/>
          <w:color w:val="231F20"/>
          <w:sz w:val="13"/>
        </w:rPr>
        <w:t>Ltd.</w:t>
      </w:r>
    </w:p>
    <w:p w:rsidR="00BA66E2" w:rsidRDefault="0033762A">
      <w:pPr>
        <w:spacing w:before="7" w:line="252" w:lineRule="auto"/>
        <w:ind w:left="107" w:right="2687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231F20"/>
          <w:sz w:val="13"/>
        </w:rPr>
        <w:t xml:space="preserve">Unit 1, </w:t>
      </w:r>
      <w:r>
        <w:rPr>
          <w:rFonts w:ascii="Arial"/>
          <w:color w:val="231F20"/>
          <w:spacing w:val="-3"/>
          <w:sz w:val="13"/>
        </w:rPr>
        <w:t xml:space="preserve">Tewkesbury </w:t>
      </w:r>
      <w:r>
        <w:rPr>
          <w:rFonts w:ascii="Arial"/>
          <w:color w:val="231F20"/>
          <w:sz w:val="13"/>
        </w:rPr>
        <w:t xml:space="preserve">Retail Park, </w:t>
      </w:r>
      <w:r>
        <w:rPr>
          <w:rFonts w:ascii="Arial"/>
          <w:color w:val="231F20"/>
          <w:sz w:val="13"/>
        </w:rPr>
        <w:t>Northway Lane,</w:t>
      </w:r>
      <w:r>
        <w:rPr>
          <w:rFonts w:ascii="Arial"/>
          <w:color w:val="231F20"/>
          <w:sz w:val="13"/>
        </w:rPr>
        <w:t xml:space="preserve"> </w:t>
      </w:r>
      <w:r>
        <w:rPr>
          <w:rFonts w:ascii="Arial"/>
          <w:color w:val="231F20"/>
          <w:spacing w:val="-4"/>
          <w:sz w:val="13"/>
        </w:rPr>
        <w:t xml:space="preserve">Tewkesbury, </w:t>
      </w:r>
      <w:r>
        <w:rPr>
          <w:rFonts w:ascii="Arial"/>
          <w:color w:val="231F20"/>
          <w:sz w:val="13"/>
        </w:rPr>
        <w:t>Gloucestershire</w:t>
      </w:r>
      <w:r w:rsidR="00834EAD">
        <w:rPr>
          <w:rFonts w:ascii="Arial"/>
          <w:color w:val="231F20"/>
          <w:sz w:val="13"/>
        </w:rPr>
        <w:t>.</w:t>
      </w:r>
      <w:r>
        <w:rPr>
          <w:rFonts w:ascii="Arial"/>
          <w:color w:val="231F20"/>
          <w:sz w:val="13"/>
        </w:rPr>
        <w:t xml:space="preserve">  GL20</w:t>
      </w:r>
      <w:r>
        <w:rPr>
          <w:rFonts w:ascii="Arial"/>
          <w:color w:val="231F20"/>
          <w:spacing w:val="11"/>
          <w:sz w:val="13"/>
        </w:rPr>
        <w:t xml:space="preserve"> </w:t>
      </w:r>
      <w:r>
        <w:rPr>
          <w:rFonts w:ascii="Arial"/>
          <w:color w:val="231F20"/>
          <w:sz w:val="13"/>
        </w:rPr>
        <w:t>8JU</w:t>
      </w:r>
      <w:r w:rsidR="00834EAD">
        <w:rPr>
          <w:rFonts w:ascii="Arial"/>
          <w:color w:val="231F20"/>
          <w:sz w:val="13"/>
        </w:rPr>
        <w:t>.</w:t>
      </w:r>
    </w:p>
    <w:p w:rsidR="00BA66E2" w:rsidRDefault="00BA66E2">
      <w:pPr>
        <w:spacing w:before="9"/>
        <w:rPr>
          <w:rFonts w:ascii="Arial" w:eastAsia="Arial" w:hAnsi="Arial" w:cs="Arial"/>
          <w:sz w:val="15"/>
          <w:szCs w:val="15"/>
        </w:rPr>
      </w:pPr>
    </w:p>
    <w:p w:rsidR="00BA66E2" w:rsidRDefault="0033762A">
      <w:pPr>
        <w:ind w:left="107" w:right="2687"/>
        <w:rPr>
          <w:rFonts w:ascii="Arial" w:eastAsia="Arial" w:hAnsi="Arial" w:cs="Arial"/>
          <w:sz w:val="13"/>
          <w:szCs w:val="13"/>
        </w:rPr>
      </w:pPr>
      <w:hyperlink r:id="rId92">
        <w:r>
          <w:rPr>
            <w:rFonts w:ascii="Arial"/>
            <w:color w:val="BE1E2D"/>
            <w:sz w:val="13"/>
          </w:rPr>
          <w:t>www.montpellier-appliances.com</w:t>
        </w:r>
      </w:hyperlink>
    </w:p>
    <w:p w:rsidR="00BA66E2" w:rsidRDefault="00BA66E2">
      <w:pPr>
        <w:rPr>
          <w:rFonts w:ascii="Arial" w:eastAsia="Arial" w:hAnsi="Arial" w:cs="Arial"/>
          <w:sz w:val="13"/>
          <w:szCs w:val="13"/>
        </w:rPr>
        <w:sectPr w:rsidR="00BA66E2">
          <w:type w:val="continuous"/>
          <w:pgSz w:w="16820" w:h="11900" w:orient="landscape"/>
          <w:pgMar w:top="400" w:right="480" w:bottom="280" w:left="400" w:header="720" w:footer="720" w:gutter="0"/>
          <w:cols w:num="2" w:space="720" w:equalWidth="0">
            <w:col w:w="6997" w:space="2742"/>
            <w:col w:w="6201"/>
          </w:cols>
        </w:sectPr>
      </w:pPr>
    </w:p>
    <w:p w:rsidR="00BA66E2" w:rsidRDefault="0033762A">
      <w:pPr>
        <w:spacing w:before="11"/>
        <w:rPr>
          <w:rFonts w:ascii="Arial" w:eastAsia="Arial" w:hAnsi="Arial" w:cs="Arial"/>
          <w:sz w:val="9"/>
          <w:szCs w:val="9"/>
        </w:rPr>
      </w:pPr>
      <w:r>
        <w:pict>
          <v:group id="_x0000_s4202" style="position:absolute;margin-left:394.45pt;margin-top:45.85pt;width:31.4pt;height:521.85pt;z-index:-251631616;mso-position-horizontal-relative:page;mso-position-vertical-relative:page" coordorigin="7890,918" coordsize="628,10437">
            <v:shape id="_x0000_s4203" style="position:absolute;left:7890;top:918;width:628;height:10437" coordorigin="7890,918" coordsize="628,10437" path="m8517,918r-458,l8020,918r-80,6l7896,968r-6,81l7890,11224r6,81l7940,11348r81,6l8517,11355r,-10437xe" fillcolor="#be1e2d" stroked="f">
              <v:path arrowok="t"/>
            </v:shape>
            <w10:wrap anchorx="page" anchory="page"/>
          </v:group>
        </w:pict>
      </w:r>
    </w:p>
    <w:p w:rsidR="00BA66E2" w:rsidRDefault="0033762A">
      <w:pPr>
        <w:tabs>
          <w:tab w:val="left" w:pos="9846"/>
        </w:tabs>
        <w:spacing w:line="259" w:lineRule="auto"/>
        <w:ind w:left="9847" w:right="110" w:hanging="9740"/>
        <w:rPr>
          <w:rFonts w:ascii="Arial" w:eastAsia="Arial" w:hAnsi="Arial" w:cs="Arial"/>
          <w:sz w:val="10"/>
          <w:szCs w:val="10"/>
        </w:rPr>
      </w:pPr>
      <w:r>
        <w:pict>
          <v:group id="_x0000_s4204" style="position:absolute;left:0;text-align:left;margin-left:472.85pt;margin-top:-3.05pt;width:30.45pt;height:36.65pt;z-index:-251630592;mso-position-horizontal-relative:page" coordorigin="9457,-61" coordsize="609,733">
            <v:group id="_x0000_s4205" style="position:absolute;left:9805;top:365;width:60;height:57" coordorigin="9805,365" coordsize="60,57">
              <v:shape id="_x0000_s4206" style="position:absolute;left:9805;top:365;width:60;height:57" coordorigin="9805,365" coordsize="60,57" path="m9833,365r-20,9l9805,394r1,5l9817,415r23,6l9858,411r,l9825,411r-8,-8l9817,384r8,-7l9857,377r-3,-5l9833,365xe" fillcolor="#231f20" stroked="f">
                <v:path arrowok="t"/>
              </v:shape>
              <v:shape id="_x0000_s4207" style="position:absolute;left:9805;top:365;width:60;height:57" coordorigin="9805,365" coordsize="60,57" path="m9857,377r-12,l9853,384r,19l9845,411r13,l9865,390r-8,-13xe" fillcolor="#231f20" stroked="f">
                <v:path arrowok="t"/>
              </v:shape>
            </v:group>
            <v:group id="_x0000_s4208" style="position:absolute;left:9805;top:365;width:60;height:57" coordorigin="9805,365" coordsize="60,57">
              <v:shape id="_x0000_s4209" style="position:absolute;left:9805;top:365;width:60;height:57" coordorigin="9805,365" coordsize="60,57" path="m9805,394r8,-20l9833,365r21,7l9865,390r-7,21l9840,421r-23,-6l9806,399r-1,-5xe" filled="f" strokecolor="#231f20" strokeweight=".02786mm">
                <v:path arrowok="t"/>
              </v:shape>
            </v:group>
            <v:group id="_x0000_s4210" style="position:absolute;left:9817;top:377;width:37;height:35" coordorigin="9817,377" coordsize="37,35">
              <v:shape id="_x0000_s4211" style="position:absolute;left:9817;top:377;width:37;height:35" coordorigin="9817,377" coordsize="37,35" path="m9817,394r,9l9825,411r10,l9845,411r8,-8l9853,394r,-10l9845,377r-10,l9825,377r-8,7l9817,394xe" filled="f" strokecolor="#231f20" strokeweight=".02786mm">
                <v:path arrowok="t"/>
              </v:shape>
            </v:group>
            <v:group id="_x0000_s4212" style="position:absolute;left:9823;top:381;width:26;height:24" coordorigin="9823,381" coordsize="26,24">
              <v:shape id="_x0000_s4213" style="position:absolute;left:9823;top:381;width:26;height:24" coordorigin="9823,381" coordsize="26,24" path="m9842,381r-14,l9823,386r,13l9828,405r14,l9848,399r,-13l9842,381xe" fillcolor="#231f20" stroked="f">
                <v:path arrowok="t"/>
              </v:shape>
            </v:group>
            <v:group id="_x0000_s4214" style="position:absolute;left:9823;top:381;width:26;height:24" coordorigin="9823,381" coordsize="26,24">
              <v:shape id="_x0000_s4215" style="position:absolute;left:9823;top:381;width:26;height:24" coordorigin="9823,381" coordsize="26,24" path="m9823,393r,-7l9828,381r7,l9842,381r6,5l9848,393r,6l9842,405r-7,l9828,405r-5,-6l9823,393xe" filled="f" strokecolor="#231f20" strokeweight=".02786mm">
                <v:path arrowok="t"/>
              </v:shape>
            </v:group>
            <v:group id="_x0000_s4216" style="position:absolute;left:9817;top:377;width:37;height:35" coordorigin="9817,377" coordsize="37,35">
              <v:shape id="_x0000_s4217" style="position:absolute;left:9817;top:377;width:37;height:35" coordorigin="9817,377" coordsize="37,35" path="m9817,394r,-10l9825,377r10,l9845,377r8,7l9853,394r,9l9845,411r-10,l9825,411r-8,-8l9817,394xe" filled="f" strokecolor="#231f20" strokeweight=".02786mm">
                <v:path arrowok="t"/>
              </v:shape>
            </v:group>
            <v:group id="_x0000_s4218" style="position:absolute;left:9823;top:382;width:26;height:24" coordorigin="9823,382" coordsize="26,24">
              <v:shape id="_x0000_s4219" style="position:absolute;left:9823;top:382;width:26;height:24" coordorigin="9823,382" coordsize="26,24" path="m9823,394r,6l9828,406r7,l9842,406r6,-6l9848,394r,-7l9842,382r-7,l9828,382r-5,5l9823,394xe" filled="f" strokecolor="#231f20" strokeweight=".02786mm">
                <v:path arrowok="t"/>
              </v:shape>
            </v:group>
            <v:group id="_x0000_s4220" style="position:absolute;left:9462;top:-56;width:599;height:565" coordorigin="9462,-56" coordsize="599,565">
              <v:shape id="_x0000_s4221" style="position:absolute;left:9462;top:-56;width:599;height:565" coordorigin="9462,-56" coordsize="599,565" path="m9462,-56r599,564e" filled="f" strokecolor="#231f20" strokeweight=".1386mm">
                <v:path arrowok="t"/>
              </v:shape>
            </v:group>
            <v:group id="_x0000_s4222" style="position:absolute;left:9462;top:-56;width:599;height:565" coordorigin="9462,-56" coordsize="599,565">
              <v:shape id="_x0000_s4223" style="position:absolute;left:9462;top:-56;width:599;height:565" coordorigin="9462,-56" coordsize="599,565" path="m10061,-56l9462,509e" filled="f" strokecolor="#231f20" strokeweight=".1665mm">
                <v:path arrowok="t"/>
              </v:shape>
            </v:group>
            <v:group id="_x0000_s4224" style="position:absolute;left:9466;top:579;width:590;height:91" coordorigin="9466,579" coordsize="590,91">
              <v:shape id="_x0000_s4225" style="position:absolute;left:9466;top:579;width:590;height:91" coordorigin="9466,579" coordsize="590,91" path="m9466,579r589,l10055,670r-589,l9466,579xe" fillcolor="#231f20" stroked="f">
                <v:path arrowok="t"/>
              </v:shape>
            </v:group>
            <v:group id="_x0000_s4226" style="position:absolute;left:9466;top:579;width:590;height:91" coordorigin="9466,579" coordsize="590,91">
              <v:shape id="_x0000_s4227" style="position:absolute;left:9466;top:579;width:590;height:91" coordorigin="9466,579" coordsize="590,91" path="m9466,579r589,l10055,670r-589,l9466,579xe" filled="f" strokecolor="#231f20" strokeweight=".02786mm">
                <v:path arrowok="t"/>
              </v:shape>
            </v:group>
            <v:group id="_x0000_s4228" style="position:absolute;left:9666;top:55;width:11;height:2" coordorigin="9666,55" coordsize="11,2">
              <v:shape id="_x0000_s4229" style="position:absolute;left:9666;top:55;width:11;height:2" coordorigin="9666,55" coordsize="11,0" path="m9666,55r11,e" filled="f" strokecolor="#231f20" strokeweight=".36158mm">
                <v:path arrowok="t"/>
              </v:shape>
            </v:group>
            <v:group id="_x0000_s4230" style="position:absolute;left:9644;top:84;width:166;height:314" coordorigin="9644,84" coordsize="166,314">
              <v:shape id="_x0000_s4231" style="position:absolute;left:9644;top:84;width:166;height:314" coordorigin="9644,84" coordsize="166,314" path="m9644,84r17,157l9676,388r11,10l9761,398r49,e" filled="f" strokecolor="#231f20" strokeweight=".1386mm">
                <v:path arrowok="t"/>
              </v:shape>
            </v:group>
            <v:group id="_x0000_s4232" style="position:absolute;left:9846;top:84;width:31;height:293" coordorigin="9846,84" coordsize="31,293">
              <v:shape id="_x0000_s4233" style="position:absolute;left:9846;top:84;width:31;height:293" coordorigin="9846,84" coordsize="31,293" path="m9846,376l9877,84e" filled="f" strokecolor="#231f20" strokeweight=".1386mm">
                <v:path arrowok="t"/>
              </v:shape>
            </v:group>
            <v:group id="_x0000_s4234" style="position:absolute;left:9689;top:410;width:16;height:2" coordorigin="9689,410" coordsize="16,2">
              <v:shape id="_x0000_s4235" style="position:absolute;left:9689;top:410;width:16;height:2" coordorigin="9689,410" coordsize="16,0" path="m9689,410r16,e" filled="f" strokecolor="#231f20" strokeweight="1.06pt">
                <v:path arrowok="t"/>
              </v:shape>
            </v:group>
            <v:group id="_x0000_s4236" style="position:absolute;left:9628;top:74;width:267;height:10" coordorigin="9628,74" coordsize="267,10">
              <v:shape id="_x0000_s4237" style="position:absolute;left:9628;top:74;width:267;height:10" coordorigin="9628,74" coordsize="267,10" path="m9629,74r263,l9893,74r1,1l9894,76r-3,5l9891,82r-5,2l9885,84r-256,l9628,84r,-1l9628,82r,-6l9628,75r,-1l9629,74xe" filled="f" strokecolor="#231f20" strokeweight=".1386mm">
                <v:path arrowok="t"/>
              </v:shape>
            </v:group>
            <v:group id="_x0000_s4238" style="position:absolute;left:9872;top:103;width:22;height:28" coordorigin="9872,103" coordsize="22,28">
              <v:shape id="_x0000_s4239" style="position:absolute;left:9872;top:103;width:22;height:28" coordorigin="9872,103" coordsize="22,28" path="m9875,103r19,l9894,130r-22,l9875,103xe" filled="f" strokecolor="#231f20" strokeweight=".1386mm">
                <v:path arrowok="t"/>
              </v:shape>
            </v:group>
            <v:group id="_x0000_s4240" style="position:absolute;left:9870;top:63;width:25;height:23" coordorigin="9870,63" coordsize="25,23">
              <v:shape id="_x0000_s4241" style="position:absolute;left:9870;top:63;width:25;height:23" coordorigin="9870,63" coordsize="25,23" path="m9889,63r-14,l9870,68r,13l9875,86r14,l9894,81r,-13l9889,63xe" fillcolor="#231f20" stroked="f">
                <v:path arrowok="t"/>
              </v:shape>
            </v:group>
            <v:group id="_x0000_s4242" style="position:absolute;left:9870;top:63;width:25;height:23" coordorigin="9870,63" coordsize="25,23">
              <v:shape id="_x0000_s4243" style="position:absolute;left:9870;top:63;width:25;height:23" coordorigin="9870,63" coordsize="25,23" path="m9870,74r,-6l9875,63r7,l9889,63r5,5l9894,74r,7l9889,86r-7,l9875,86r-5,-5l9870,74xe" filled="f" strokecolor="#231f20" strokeweight=".17708mm">
                <v:path arrowok="t"/>
              </v:shape>
            </v:group>
            <v:group id="_x0000_s4244" style="position:absolute;left:9645;top:45;width:232;height:26" coordorigin="9645,45" coordsize="232,26">
              <v:shape id="_x0000_s4245" style="position:absolute;left:9645;top:45;width:232;height:26" coordorigin="9645,45" coordsize="232,26" path="m9791,51r69,7l9876,68r,3l9768,71r-93,l9669,71r-24,l9645,68r,-3l9647,63r3,-3l9656,58r9,-2l9665,48r,-2l9667,45r2,l9675,45r1,l9678,46r,2l9678,54r20,-2l9719,52r19,-1e" filled="f" strokecolor="#231f20" strokeweight=".1386mm">
                <v:path arrowok="t"/>
              </v:shape>
            </v:group>
            <v:group id="_x0000_s4246" style="position:absolute;left:9733;top:53;width:61;height:2" coordorigin="9733,53" coordsize="61,2">
              <v:shape id="_x0000_s4247" style="position:absolute;left:9733;top:53;width:61;height:2" coordorigin="9733,53" coordsize="61,0" path="m9733,53r60,e" filled="f" strokecolor="#231f20" strokeweight=".28506mm">
                <v:path arrowok="t"/>
              </v:shape>
            </v:group>
            <v:group id="_x0000_s4248" style="position:absolute;left:9665;top:50;width:13;height:17" coordorigin="9665,50" coordsize="13,17">
              <v:shape id="_x0000_s4249" style="position:absolute;left:9665;top:50;width:13;height:17" coordorigin="9665,50" coordsize="13,17" path="m9678,50r,13l9678,65r-2,1l9675,66r-6,l9667,66r-2,-1l9665,63r,-12e" filled="f" strokecolor="#231f20" strokeweight=".09456mm">
                <v:path arrowok="t"/>
              </v:shape>
              <v:shape id="_x0000_s4250" type="#_x0000_t202" style="position:absolute;left:9742;top:77;width:71;height:105" filled="f" stroked="f">
                <v:textbox inset="0,0,0,0">
                  <w:txbxContent>
                    <w:p w:rsidR="00BA66E2" w:rsidRDefault="0033762A">
                      <w:pPr>
                        <w:tabs>
                          <w:tab w:val="left" w:pos="70"/>
                        </w:tabs>
                        <w:spacing w:line="104" w:lineRule="exact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231F20"/>
                          <w:w w:val="104"/>
                          <w:sz w:val="10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0"/>
                          <w:u w:val="single" w:color="231F20"/>
                        </w:rPr>
                        <w:tab/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color w:val="231F20"/>
          <w:spacing w:val="-8"/>
          <w:position w:val="3"/>
          <w:sz w:val="14"/>
        </w:rPr>
        <w:t xml:space="preserve">Your </w:t>
      </w:r>
      <w:r>
        <w:rPr>
          <w:rFonts w:ascii="Arial"/>
          <w:color w:val="231F20"/>
          <w:position w:val="3"/>
          <w:sz w:val="14"/>
        </w:rPr>
        <w:t xml:space="preserve">service call cannot </w:t>
      </w:r>
      <w:r>
        <w:rPr>
          <w:rFonts w:ascii="Arial"/>
          <w:color w:val="231F20"/>
          <w:position w:val="3"/>
          <w:sz w:val="14"/>
        </w:rPr>
        <w:t>progress without this</w:t>
      </w:r>
      <w:r>
        <w:rPr>
          <w:rFonts w:ascii="Arial"/>
          <w:color w:val="231F20"/>
          <w:spacing w:val="-12"/>
          <w:position w:val="3"/>
          <w:sz w:val="14"/>
        </w:rPr>
        <w:t xml:space="preserve"> </w:t>
      </w:r>
      <w:r>
        <w:rPr>
          <w:rFonts w:ascii="Arial"/>
          <w:color w:val="231F20"/>
          <w:position w:val="3"/>
          <w:sz w:val="14"/>
        </w:rPr>
        <w:t>information.</w:t>
      </w:r>
      <w:r>
        <w:rPr>
          <w:rFonts w:ascii="Arial"/>
          <w:color w:val="231F20"/>
          <w:position w:val="3"/>
          <w:sz w:val="14"/>
        </w:rPr>
        <w:tab/>
      </w:r>
      <w:r>
        <w:rPr>
          <w:rFonts w:ascii="Arial"/>
          <w:color w:val="231F20"/>
          <w:w w:val="105"/>
          <w:sz w:val="10"/>
        </w:rPr>
        <w:t>The</w:t>
      </w:r>
      <w:r>
        <w:rPr>
          <w:rFonts w:ascii="Arial"/>
          <w:color w:val="231F20"/>
          <w:spacing w:val="-5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symbol</w:t>
      </w:r>
      <w:r>
        <w:rPr>
          <w:rFonts w:ascii="Arial"/>
          <w:color w:val="231F20"/>
          <w:spacing w:val="-5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on</w:t>
      </w:r>
      <w:r>
        <w:rPr>
          <w:rFonts w:ascii="Arial"/>
          <w:color w:val="231F20"/>
          <w:spacing w:val="-5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the</w:t>
      </w:r>
      <w:r>
        <w:rPr>
          <w:rFonts w:ascii="Arial"/>
          <w:color w:val="231F20"/>
          <w:spacing w:val="-5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product</w:t>
      </w:r>
      <w:r>
        <w:rPr>
          <w:rFonts w:ascii="Arial"/>
          <w:color w:val="231F20"/>
          <w:spacing w:val="-5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or</w:t>
      </w:r>
      <w:r>
        <w:rPr>
          <w:rFonts w:ascii="Arial"/>
          <w:color w:val="231F20"/>
          <w:spacing w:val="-5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on</w:t>
      </w:r>
      <w:r>
        <w:rPr>
          <w:rFonts w:ascii="Arial"/>
          <w:color w:val="231F20"/>
          <w:spacing w:val="-5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its</w:t>
      </w:r>
      <w:r>
        <w:rPr>
          <w:rFonts w:ascii="Arial"/>
          <w:color w:val="231F20"/>
          <w:spacing w:val="-5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packaging</w:t>
      </w:r>
      <w:r>
        <w:rPr>
          <w:rFonts w:ascii="Arial"/>
          <w:color w:val="231F20"/>
          <w:spacing w:val="-5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indicates</w:t>
      </w:r>
      <w:r>
        <w:rPr>
          <w:rFonts w:ascii="Arial"/>
          <w:color w:val="231F20"/>
          <w:spacing w:val="-5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that</w:t>
      </w:r>
      <w:r>
        <w:rPr>
          <w:rFonts w:ascii="Arial"/>
          <w:color w:val="231F20"/>
          <w:spacing w:val="-5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this</w:t>
      </w:r>
      <w:r>
        <w:rPr>
          <w:rFonts w:ascii="Arial"/>
          <w:color w:val="231F20"/>
          <w:spacing w:val="-5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product</w:t>
      </w:r>
      <w:r>
        <w:rPr>
          <w:rFonts w:ascii="Arial"/>
          <w:color w:val="231F20"/>
          <w:spacing w:val="-5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may</w:t>
      </w:r>
      <w:r>
        <w:rPr>
          <w:rFonts w:ascii="Arial"/>
          <w:color w:val="231F20"/>
          <w:spacing w:val="-5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not</w:t>
      </w:r>
      <w:r>
        <w:rPr>
          <w:rFonts w:ascii="Arial"/>
          <w:color w:val="231F20"/>
          <w:spacing w:val="-5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be</w:t>
      </w:r>
      <w:r>
        <w:rPr>
          <w:rFonts w:ascii="Arial"/>
          <w:color w:val="231F20"/>
          <w:spacing w:val="-5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treated</w:t>
      </w:r>
      <w:r>
        <w:rPr>
          <w:rFonts w:ascii="Arial"/>
          <w:color w:val="231F20"/>
          <w:spacing w:val="-5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as</w:t>
      </w:r>
      <w:r>
        <w:rPr>
          <w:rFonts w:ascii="Arial"/>
          <w:color w:val="231F20"/>
          <w:spacing w:val="-5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household</w:t>
      </w:r>
      <w:r>
        <w:rPr>
          <w:rFonts w:ascii="Arial"/>
          <w:color w:val="231F20"/>
          <w:spacing w:val="-5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waste.</w:t>
      </w:r>
      <w:r>
        <w:rPr>
          <w:rFonts w:ascii="Arial"/>
          <w:color w:val="231F20"/>
          <w:spacing w:val="-5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Instead</w:t>
      </w:r>
      <w:r>
        <w:rPr>
          <w:rFonts w:ascii="Arial"/>
          <w:color w:val="231F20"/>
          <w:spacing w:val="-5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it</w:t>
      </w:r>
      <w:r>
        <w:rPr>
          <w:rFonts w:ascii="Arial"/>
          <w:color w:val="231F20"/>
          <w:spacing w:val="-5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shall</w:t>
      </w:r>
      <w:r>
        <w:rPr>
          <w:rFonts w:ascii="Arial"/>
          <w:color w:val="231F20"/>
          <w:w w:val="104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be</w:t>
      </w:r>
      <w:r>
        <w:rPr>
          <w:rFonts w:ascii="Arial"/>
          <w:color w:val="231F20"/>
          <w:spacing w:val="-3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handed</w:t>
      </w:r>
      <w:r>
        <w:rPr>
          <w:rFonts w:ascii="Arial"/>
          <w:color w:val="231F20"/>
          <w:spacing w:val="-3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over</w:t>
      </w:r>
      <w:r>
        <w:rPr>
          <w:rFonts w:ascii="Arial"/>
          <w:color w:val="231F20"/>
          <w:spacing w:val="-3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to</w:t>
      </w:r>
      <w:r>
        <w:rPr>
          <w:rFonts w:ascii="Arial"/>
          <w:color w:val="231F20"/>
          <w:spacing w:val="-3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the</w:t>
      </w:r>
      <w:r>
        <w:rPr>
          <w:rFonts w:ascii="Arial"/>
          <w:color w:val="231F20"/>
          <w:spacing w:val="-3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applicable</w:t>
      </w:r>
      <w:r>
        <w:rPr>
          <w:rFonts w:ascii="Arial"/>
          <w:color w:val="231F20"/>
          <w:spacing w:val="-3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collection</w:t>
      </w:r>
      <w:r>
        <w:rPr>
          <w:rFonts w:ascii="Arial"/>
          <w:color w:val="231F20"/>
          <w:spacing w:val="-3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point</w:t>
      </w:r>
      <w:r>
        <w:rPr>
          <w:rFonts w:ascii="Arial"/>
          <w:color w:val="231F20"/>
          <w:spacing w:val="-3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for</w:t>
      </w:r>
      <w:r>
        <w:rPr>
          <w:rFonts w:ascii="Arial"/>
          <w:color w:val="231F20"/>
          <w:spacing w:val="-3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the</w:t>
      </w:r>
      <w:r>
        <w:rPr>
          <w:rFonts w:ascii="Arial"/>
          <w:color w:val="231F20"/>
          <w:spacing w:val="-3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recycling</w:t>
      </w:r>
      <w:r>
        <w:rPr>
          <w:rFonts w:ascii="Arial"/>
          <w:color w:val="231F20"/>
          <w:spacing w:val="-3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of</w:t>
      </w:r>
      <w:r>
        <w:rPr>
          <w:rFonts w:ascii="Arial"/>
          <w:color w:val="231F20"/>
          <w:spacing w:val="-3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electrical</w:t>
      </w:r>
      <w:r>
        <w:rPr>
          <w:rFonts w:ascii="Arial"/>
          <w:color w:val="231F20"/>
          <w:spacing w:val="-3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and</w:t>
      </w:r>
      <w:r>
        <w:rPr>
          <w:rFonts w:ascii="Arial"/>
          <w:color w:val="231F20"/>
          <w:spacing w:val="-3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electronic</w:t>
      </w:r>
      <w:r>
        <w:rPr>
          <w:rFonts w:ascii="Arial"/>
          <w:color w:val="231F20"/>
          <w:spacing w:val="-3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equipment.</w:t>
      </w:r>
      <w:r>
        <w:rPr>
          <w:rFonts w:ascii="Arial"/>
          <w:color w:val="231F20"/>
          <w:spacing w:val="-3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By</w:t>
      </w:r>
      <w:r>
        <w:rPr>
          <w:rFonts w:ascii="Arial"/>
          <w:color w:val="231F20"/>
          <w:spacing w:val="-3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ensuring</w:t>
      </w:r>
      <w:r>
        <w:rPr>
          <w:rFonts w:ascii="Arial"/>
          <w:color w:val="231F20"/>
          <w:spacing w:val="-3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this</w:t>
      </w:r>
      <w:r>
        <w:rPr>
          <w:rFonts w:ascii="Arial"/>
          <w:color w:val="231F20"/>
          <w:spacing w:val="-3"/>
          <w:w w:val="105"/>
          <w:sz w:val="10"/>
        </w:rPr>
        <w:t xml:space="preserve"> </w:t>
      </w:r>
      <w:proofErr w:type="gramStart"/>
      <w:r>
        <w:rPr>
          <w:rFonts w:ascii="Arial"/>
          <w:color w:val="231F20"/>
          <w:w w:val="105"/>
          <w:sz w:val="10"/>
        </w:rPr>
        <w:t>product</w:t>
      </w:r>
      <w:r>
        <w:rPr>
          <w:rFonts w:ascii="Arial"/>
          <w:color w:val="231F20"/>
          <w:spacing w:val="-1"/>
          <w:w w:val="104"/>
          <w:sz w:val="10"/>
        </w:rPr>
        <w:t xml:space="preserve">  </w:t>
      </w:r>
      <w:r>
        <w:rPr>
          <w:rFonts w:ascii="Arial"/>
          <w:color w:val="231F20"/>
          <w:w w:val="105"/>
          <w:sz w:val="10"/>
        </w:rPr>
        <w:t>is</w:t>
      </w:r>
      <w:proofErr w:type="gramEnd"/>
      <w:r>
        <w:rPr>
          <w:rFonts w:ascii="Arial"/>
          <w:color w:val="231F20"/>
          <w:spacing w:val="-7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disposed</w:t>
      </w:r>
      <w:r>
        <w:rPr>
          <w:rFonts w:ascii="Arial"/>
          <w:color w:val="231F20"/>
          <w:spacing w:val="-7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of</w:t>
      </w:r>
      <w:r>
        <w:rPr>
          <w:rFonts w:ascii="Arial"/>
          <w:color w:val="231F20"/>
          <w:spacing w:val="-7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correctly,</w:t>
      </w:r>
      <w:r>
        <w:rPr>
          <w:rFonts w:ascii="Arial"/>
          <w:color w:val="231F20"/>
          <w:spacing w:val="-7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you</w:t>
      </w:r>
      <w:r>
        <w:rPr>
          <w:rFonts w:ascii="Arial"/>
          <w:color w:val="231F20"/>
          <w:spacing w:val="-7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will</w:t>
      </w:r>
      <w:r>
        <w:rPr>
          <w:rFonts w:ascii="Arial"/>
          <w:color w:val="231F20"/>
          <w:spacing w:val="-7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help</w:t>
      </w:r>
      <w:r>
        <w:rPr>
          <w:rFonts w:ascii="Arial"/>
          <w:color w:val="231F20"/>
          <w:spacing w:val="-7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prevent</w:t>
      </w:r>
      <w:r>
        <w:rPr>
          <w:rFonts w:ascii="Arial"/>
          <w:color w:val="231F20"/>
          <w:spacing w:val="-7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potential</w:t>
      </w:r>
      <w:r>
        <w:rPr>
          <w:rFonts w:ascii="Arial"/>
          <w:color w:val="231F20"/>
          <w:spacing w:val="-7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negative</w:t>
      </w:r>
      <w:r>
        <w:rPr>
          <w:rFonts w:ascii="Arial"/>
          <w:color w:val="231F20"/>
          <w:spacing w:val="-7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consequences</w:t>
      </w:r>
      <w:r>
        <w:rPr>
          <w:rFonts w:ascii="Arial"/>
          <w:color w:val="231F20"/>
          <w:spacing w:val="-7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for</w:t>
      </w:r>
      <w:r>
        <w:rPr>
          <w:rFonts w:ascii="Arial"/>
          <w:color w:val="231F20"/>
          <w:spacing w:val="-7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the</w:t>
      </w:r>
      <w:r>
        <w:rPr>
          <w:rFonts w:ascii="Arial"/>
          <w:color w:val="231F20"/>
          <w:spacing w:val="-7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environment</w:t>
      </w:r>
      <w:r>
        <w:rPr>
          <w:rFonts w:ascii="Arial"/>
          <w:color w:val="231F20"/>
          <w:spacing w:val="-7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and</w:t>
      </w:r>
      <w:r>
        <w:rPr>
          <w:rFonts w:ascii="Arial"/>
          <w:color w:val="231F20"/>
          <w:spacing w:val="-7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human</w:t>
      </w:r>
      <w:r>
        <w:rPr>
          <w:rFonts w:ascii="Arial"/>
          <w:color w:val="231F20"/>
          <w:spacing w:val="-7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health,</w:t>
      </w:r>
      <w:r>
        <w:rPr>
          <w:rFonts w:ascii="Arial"/>
          <w:color w:val="231F20"/>
          <w:spacing w:val="-7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which</w:t>
      </w:r>
      <w:r>
        <w:rPr>
          <w:rFonts w:ascii="Arial"/>
          <w:color w:val="231F20"/>
          <w:spacing w:val="-7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could</w:t>
      </w:r>
      <w:r>
        <w:rPr>
          <w:rFonts w:ascii="Arial"/>
          <w:color w:val="231F20"/>
          <w:w w:val="104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otherwise</w:t>
      </w:r>
      <w:r>
        <w:rPr>
          <w:rFonts w:ascii="Arial"/>
          <w:color w:val="231F20"/>
          <w:spacing w:val="-6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be</w:t>
      </w:r>
      <w:r>
        <w:rPr>
          <w:rFonts w:ascii="Arial"/>
          <w:color w:val="231F20"/>
          <w:spacing w:val="-6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caused</w:t>
      </w:r>
      <w:r>
        <w:rPr>
          <w:rFonts w:ascii="Arial"/>
          <w:color w:val="231F20"/>
          <w:spacing w:val="-6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by</w:t>
      </w:r>
      <w:r>
        <w:rPr>
          <w:rFonts w:ascii="Arial"/>
          <w:color w:val="231F20"/>
          <w:spacing w:val="-6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inappropriate</w:t>
      </w:r>
      <w:r>
        <w:rPr>
          <w:rFonts w:ascii="Arial"/>
          <w:color w:val="231F20"/>
          <w:spacing w:val="-6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waste</w:t>
      </w:r>
      <w:r>
        <w:rPr>
          <w:rFonts w:ascii="Arial"/>
          <w:color w:val="231F20"/>
          <w:spacing w:val="-6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handling</w:t>
      </w:r>
      <w:r>
        <w:rPr>
          <w:rFonts w:ascii="Arial"/>
          <w:color w:val="231F20"/>
          <w:spacing w:val="-6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of</w:t>
      </w:r>
      <w:r>
        <w:rPr>
          <w:rFonts w:ascii="Arial"/>
          <w:color w:val="231F20"/>
          <w:spacing w:val="-6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this</w:t>
      </w:r>
      <w:r>
        <w:rPr>
          <w:rFonts w:ascii="Arial"/>
          <w:color w:val="231F20"/>
          <w:spacing w:val="-6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product.</w:t>
      </w:r>
      <w:r>
        <w:rPr>
          <w:rFonts w:ascii="Arial"/>
          <w:color w:val="231F20"/>
          <w:spacing w:val="-6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For</w:t>
      </w:r>
      <w:r>
        <w:rPr>
          <w:rFonts w:ascii="Arial"/>
          <w:color w:val="231F20"/>
          <w:spacing w:val="-6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more</w:t>
      </w:r>
      <w:r>
        <w:rPr>
          <w:rFonts w:ascii="Arial"/>
          <w:color w:val="231F20"/>
          <w:spacing w:val="-6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detailed</w:t>
      </w:r>
      <w:r>
        <w:rPr>
          <w:rFonts w:ascii="Arial"/>
          <w:color w:val="231F20"/>
          <w:spacing w:val="-6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information</w:t>
      </w:r>
      <w:r>
        <w:rPr>
          <w:rFonts w:ascii="Arial"/>
          <w:color w:val="231F20"/>
          <w:spacing w:val="-6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about</w:t>
      </w:r>
      <w:r>
        <w:rPr>
          <w:rFonts w:ascii="Arial"/>
          <w:color w:val="231F20"/>
          <w:spacing w:val="-6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recycling</w:t>
      </w:r>
      <w:r>
        <w:rPr>
          <w:rFonts w:ascii="Arial"/>
          <w:color w:val="231F20"/>
          <w:spacing w:val="-6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of</w:t>
      </w:r>
      <w:r>
        <w:rPr>
          <w:rFonts w:ascii="Arial"/>
          <w:color w:val="231F20"/>
          <w:spacing w:val="-6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this</w:t>
      </w:r>
      <w:r>
        <w:rPr>
          <w:rFonts w:ascii="Arial"/>
          <w:color w:val="231F20"/>
          <w:spacing w:val="-6"/>
          <w:w w:val="105"/>
          <w:sz w:val="10"/>
        </w:rPr>
        <w:t xml:space="preserve"> </w:t>
      </w:r>
      <w:r>
        <w:rPr>
          <w:rFonts w:ascii="Arial"/>
          <w:color w:val="231F20"/>
          <w:w w:val="105"/>
          <w:sz w:val="10"/>
        </w:rPr>
        <w:t>product,</w:t>
      </w:r>
    </w:p>
    <w:p w:rsidR="00BA66E2" w:rsidRDefault="0033762A">
      <w:pPr>
        <w:spacing w:line="95" w:lineRule="exact"/>
        <w:ind w:left="98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noProof/>
          <w:position w:val="-1"/>
          <w:sz w:val="9"/>
          <w:szCs w:val="9"/>
        </w:rPr>
        <w:drawing>
          <wp:inline distT="0" distB="0" distL="0" distR="0">
            <wp:extent cx="3547745" cy="60325"/>
            <wp:effectExtent l="0" t="0" r="0" b="0"/>
            <wp:docPr id="5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82.pn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877" cy="6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E2" w:rsidRDefault="00BA66E2">
      <w:pPr>
        <w:spacing w:before="10"/>
        <w:rPr>
          <w:rFonts w:ascii="Arial" w:eastAsia="Arial" w:hAnsi="Arial" w:cs="Arial"/>
          <w:sz w:val="7"/>
          <w:szCs w:val="7"/>
        </w:rPr>
      </w:pPr>
    </w:p>
    <w:p w:rsidR="00BA66E2" w:rsidRDefault="0033762A">
      <w:pPr>
        <w:spacing w:line="20" w:lineRule="exact"/>
        <w:ind w:left="14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4251" style="width:340.85pt;height:1pt;mso-position-horizontal-relative:char;mso-position-vertical-relative:line" coordsize="6817,20">
            <v:group id="_x0000_s4252" style="position:absolute;left:10;top:10;width:6797;height:2" coordorigin="10,10" coordsize="6797,2">
              <v:shape id="_x0000_s4253" style="position:absolute;left:10;top:10;width:6797;height:2" coordorigin="10,10" coordsize="6797,0" path="m10,10r6796,e" filled="f" strokecolor="#2a3b46" strokeweight="1pt">
                <v:stroke dashstyle="dash"/>
                <v:path arrowok="t"/>
              </v:shape>
            </v:group>
            <w10:anchorlock/>
          </v:group>
        </w:pict>
      </w:r>
    </w:p>
    <w:sectPr w:rsidR="00BA66E2">
      <w:type w:val="continuous"/>
      <w:pgSz w:w="16820" w:h="11900" w:orient="landscape"/>
      <w:pgMar w:top="400" w:right="480" w:bottom="280" w:left="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762A" w:rsidRDefault="0033762A">
      <w:r>
        <w:separator/>
      </w:r>
    </w:p>
  </w:endnote>
  <w:endnote w:type="continuationSeparator" w:id="0">
    <w:p w:rsidR="0033762A" w:rsidRDefault="00337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yriad Pro">
    <w:altName w:val="Segoe UI"/>
    <w:panose1 w:val="020B0503030403020204"/>
    <w:charset w:val="00"/>
    <w:family w:val="swiss"/>
    <w:pitch w:val="default"/>
    <w:sig w:usb0="A00002AF" w:usb1="50002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6E2" w:rsidRDefault="0033762A">
    <w:pPr>
      <w:spacing w:line="14" w:lineRule="auto"/>
      <w:rPr>
        <w:sz w:val="20"/>
        <w:szCs w:val="20"/>
      </w:rPr>
    </w:pPr>
    <w:r>
      <w:pict>
        <v:group id="_x0000_s2049" style="position:absolute;margin-left:765.55pt;margin-top:560.8pt;width:42.75pt;height:14.4pt;z-index:-251662336;mso-position-horizontal-relative:page;mso-position-vertical-relative:page" coordorigin="15311,11216" coordsize="855,288">
          <v:group id="_x0000_s2050" style="position:absolute;left:15314;top:11218;width:851;height:284" coordorigin="15314,11218" coordsize="851,284">
            <v:shape id="_x0000_s2051" style="position:absolute;left:15314;top:11218;width:851;height:284" coordorigin="15314,11218" coordsize="851,284" path="m15314,11218r850,l16164,11502r-850,l15314,11218xe" fillcolor="#bec0c2" stroked="f">
              <v:path arrowok="t"/>
            </v:shape>
          </v:group>
          <v:group id="_x0000_s2052" style="position:absolute;left:15314;top:11218;width:851;height:284" coordorigin="15314,11218" coordsize="851,284">
            <v:shape id="_x0000_s2053" style="position:absolute;left:15314;top:11218;width:851;height:284" coordorigin="15314,11218" coordsize="851,284" path="m15314,11218r850,l16164,11502r-850,l15314,11218xe" filled="f" strokecolor="#48616b" strokeweight=".07619mm">
              <v:path arrowok="t"/>
            </v:shape>
          </v:group>
          <v:group id="_x0000_s2054" style="position:absolute;left:15705;top:11302;width:75;height:118" coordorigin="15705,11302" coordsize="75,118">
            <v:shape id="_x0000_s2055" style="position:absolute;left:15705;top:11302;width:75;height:118" coordorigin="15705,11302" coordsize="75,118" path="m15719,11384r-14,2l15706,11396r3,8l15723,11416r8,3l15752,11419r9,-4l15770,11407r-35,l15731,11405r-8,-7l15720,11392r-1,-8xe" fillcolor="#231f20" stroked="f">
              <v:path arrowok="t"/>
            </v:shape>
            <v:shape id="_x0000_s2056" style="position:absolute;left:15705;top:11302;width:75;height:118" coordorigin="15705,11302" coordsize="75,118" path="m15771,11361r-22,l15754,11363r9,8l15765,11377r,13l15762,11396r-9,9l15748,11407r22,l15776,11401r4,-8l15780,11375r-2,-6l15771,11361xe" fillcolor="#231f20" stroked="f">
              <v:path arrowok="t"/>
            </v:shape>
            <v:shape id="_x0000_s2057" style="position:absolute;left:15705;top:11302;width:75;height:118" coordorigin="15705,11302" coordsize="75,118" path="m15768,11313r-22,l15751,11315r7,7l15760,11326r,12l15757,11342r-9,7l15742,11350r-8,l15732,11362r4,-1l15740,11361r31,l15770,11359r-5,-3l15758,11355r5,-3l15766,11350r-24,l15734,11350r32,l15767,11349r6,-8l15774,11336r,-10l15773,11321r-5,-8xe" fillcolor="#231f20" stroked="f">
              <v:path arrowok="t"/>
            </v:shape>
            <v:shape id="_x0000_s2058" style="position:absolute;left:15705;top:11302;width:75;height:118" coordorigin="15705,11302" coordsize="75,118" path="m15747,11302r-16,l15724,11304r-12,11l15708,11322r-2,9l15720,11334r1,-7l15723,11322r1,l15731,11315r4,-2l15768,11313r-1,-1l15763,11308r-11,-5l15747,11302xe" fillcolor="#231f20" stroked="f">
              <v:path arrowok="t"/>
            </v:shape>
          </v:group>
          <w10:wrap anchorx="page" anchory="page"/>
        </v:group>
      </w:pict>
    </w:r>
    <w:r>
      <w:pict>
        <v:group id="_x0000_s2059" style="position:absolute;margin-left:25.85pt;margin-top:560.7pt;width:42.75pt;height:14.4pt;z-index:-251661312;mso-position-horizontal-relative:page;mso-position-vertical-relative:page" coordorigin="518,11215" coordsize="855,288">
          <v:group id="_x0000_s2060" style="position:absolute;left:520;top:11217;width:851;height:284" coordorigin="520,11217" coordsize="851,284">
            <v:shape id="_x0000_s2061" style="position:absolute;left:520;top:11217;width:851;height:284" coordorigin="520,11217" coordsize="851,284" path="m520,11217r850,l1370,11500r-850,l520,11217xe" fillcolor="#bec0c2" stroked="f">
              <v:path arrowok="t"/>
            </v:shape>
          </v:group>
          <v:group id="_x0000_s2062" style="position:absolute;left:520;top:11217;width:851;height:284" coordorigin="520,11217" coordsize="851,284">
            <v:shape id="_x0000_s2063" style="position:absolute;left:520;top:11217;width:851;height:284" coordorigin="520,11217" coordsize="851,284" path="m520,11217r850,l1370,11500r-850,l520,11217xe" filled="f" strokecolor="#48616b" strokeweight=".07619mm">
              <v:path arrowok="t"/>
            </v:shape>
          </v:group>
          <v:group id="_x0000_s2064" style="position:absolute;left:909;top:11301;width:76;height:115" coordorigin="909,11301" coordsize="76,115">
            <v:shape id="_x0000_s2065" style="position:absolute;left:909;top:11301;width:76;height:115" coordorigin="909,11301" coordsize="76,115" path="m978,11313r-23,l961,11315r4,4l969,11322r2,5l971,11338r-3,6l960,11356r-9,8l931,11380r-6,6l920,11391r-4,5l913,11401r-2,5l910,11410r-1,3l910,11416r75,l985,11403r-56,l931,11400r2,-2l937,11393r6,-5l961,11372r8,-7l977,11356r3,-5l984,11342r1,-4l985,11324r-3,-8l978,11313xe" fillcolor="#231f20" stroked="f">
              <v:path arrowok="t"/>
            </v:shape>
            <v:shape id="_x0000_s2066" style="position:absolute;left:909;top:11301;width:76;height:115" coordorigin="909,11301" coordsize="76,115" path="m960,11301r-21,l930,11304r-13,11l913,11324r-1,10l927,11336r,-7l929,11323r4,-4l937,11315r5,-2l978,11313r-9,-9l960,11301xe" fillcolor="#231f20" stroked="f">
              <v:path arrowok="t"/>
            </v:shape>
          </v:group>
          <w10:wrap anchorx="page" anchory="page"/>
        </v:group>
      </w:pict>
    </w:r>
    <w:r>
      <w:pict>
        <v:group id="_x0000_s2067" style="position:absolute;margin-left:23.8pt;margin-top:550.8pt;width:367.1pt;height:4.5pt;z-index:-251660288;mso-position-horizontal-relative:page;mso-position-vertical-relative:page" coordorigin="477,11016" coordsize="7342,90">
          <v:group id="_x0000_s2068" style="position:absolute;left:519;top:11061;width:7257;height:2" coordorigin="519,11061" coordsize="7257,2">
            <v:shape id="_x0000_s2069" style="position:absolute;left:519;top:11061;width:7257;height:2" coordorigin="519,11061" coordsize="7257,0" path="m519,11061r7257,e" filled="f" strokecolor="#bec0c2" strokeweight="1.5mm">
              <v:path arrowok="t"/>
            </v:shape>
          </v:group>
          <v:group id="_x0000_s2070" style="position:absolute;left:519;top:11018;width:7257;height:86" coordorigin="519,11018" coordsize="7257,86">
            <v:shape id="_x0000_s2071" style="position:absolute;left:519;top:11018;width:7257;height:86" coordorigin="519,11018" coordsize="7257,86" path="m519,11018r7257,l7776,11103r-7257,l519,11018xe" filled="f" strokecolor="#48616b" strokeweight=".07619mm">
              <v:path arrowok="t"/>
            </v:shape>
          </v:group>
          <w10:wrap anchorx="page" anchory="page"/>
        </v:group>
      </w:pict>
    </w:r>
    <w:r>
      <w:pict>
        <v:group id="_x0000_s2072" style="position:absolute;margin-left:443.3pt;margin-top:550.7pt;width:367.1pt;height:4.5pt;z-index:-251659264;mso-position-horizontal-relative:page;mso-position-vertical-relative:page" coordorigin="8867,11015" coordsize="7342,90">
          <v:group id="_x0000_s2073" style="position:absolute;left:8909;top:11059;width:7257;height:2" coordorigin="8909,11059" coordsize="7257,2">
            <v:shape id="_x0000_s2074" style="position:absolute;left:8909;top:11059;width:7257;height:2" coordorigin="8909,11059" coordsize="7257,0" path="m8909,11059r7257,e" filled="f" strokecolor="#bec0c2" strokeweight="1.5mm">
              <v:path arrowok="t"/>
            </v:shape>
          </v:group>
          <v:group id="_x0000_s2075" style="position:absolute;left:8909;top:11017;width:7257;height:86" coordorigin="8909,11017" coordsize="7257,86">
            <v:shape id="_x0000_s2076" style="position:absolute;left:8909;top:11017;width:7257;height:86" coordorigin="8909,11017" coordsize="7257,86" path="m8909,11017r7257,l16166,11102r-7257,l8909,11017xe" filled="f" strokecolor="#48616b" strokeweight=".07619mm">
              <v:path arrowok="t"/>
            </v:shape>
          </v:group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6E2" w:rsidRDefault="0033762A">
    <w:pPr>
      <w:spacing w:line="14" w:lineRule="auto"/>
      <w:rPr>
        <w:sz w:val="20"/>
        <w:szCs w:val="20"/>
      </w:rPr>
    </w:pPr>
    <w:r>
      <w:pict>
        <v:group id="_x0000_s2077" style="position:absolute;margin-left:765.55pt;margin-top:560.8pt;width:42.75pt;height:14.4pt;z-index:-251658240;mso-position-horizontal-relative:page;mso-position-vertical-relative:page" coordorigin="15311,11216" coordsize="855,288">
          <v:group id="_x0000_s2078" style="position:absolute;left:15314;top:11218;width:851;height:284" coordorigin="15314,11218" coordsize="851,284">
            <v:shape id="_x0000_s2079" style="position:absolute;left:15314;top:11218;width:851;height:284" coordorigin="15314,11218" coordsize="851,284" path="m15314,11218r850,l16164,11502r-850,l15314,11218xe" fillcolor="#bec0c2" stroked="f">
              <v:path arrowok="t"/>
            </v:shape>
          </v:group>
          <v:group id="_x0000_s2080" style="position:absolute;left:15314;top:11218;width:851;height:284" coordorigin="15314,11218" coordsize="851,284">
            <v:shape id="_x0000_s2081" style="position:absolute;left:15314;top:11218;width:851;height:284" coordorigin="15314,11218" coordsize="851,284" path="m15314,11218r850,l16164,11502r-850,l15314,11218xe" filled="f" strokecolor="#48616b" strokeweight=".07619mm">
              <v:path arrowok="t"/>
            </v:shape>
          </v:group>
          <v:group id="_x0000_s2082" style="position:absolute;left:15705;top:11304;width:75;height:114" coordorigin="15705,11304" coordsize="75,114">
            <v:shape id="_x0000_s2083" style="position:absolute;left:15705;top:11304;width:75;height:114" coordorigin="15705,11304" coordsize="75,114" path="m15780,11304r-75,l15705,11317r57,l15754,11325r-31,72l15721,11417r15,l15737,11405r1,-10l15765,11333r15,-18l15780,11304xe" fillcolor="#231f20" stroked="f">
              <v:path arrowok="t"/>
            </v:shape>
          </v:group>
          <w10:wrap anchorx="page" anchory="page"/>
        </v:group>
      </w:pict>
    </w:r>
    <w:r>
      <w:pict>
        <v:group id="_x0000_s2084" style="position:absolute;margin-left:25.85pt;margin-top:560.7pt;width:42.75pt;height:14.4pt;z-index:-251657216;mso-position-horizontal-relative:page;mso-position-vertical-relative:page" coordorigin="518,11215" coordsize="855,288">
          <v:group id="_x0000_s2085" style="position:absolute;left:520;top:11217;width:851;height:284" coordorigin="520,11217" coordsize="851,284">
            <v:shape id="_x0000_s2086" style="position:absolute;left:520;top:11217;width:851;height:284" coordorigin="520,11217" coordsize="851,284" path="m520,11217r850,l1370,11500r-850,l520,11217xe" fillcolor="#bec0c2" stroked="f">
              <v:path arrowok="t"/>
            </v:shape>
          </v:group>
          <v:group id="_x0000_s2087" style="position:absolute;left:520;top:11217;width:851;height:284" coordorigin="520,11217" coordsize="851,284">
            <v:shape id="_x0000_s2088" style="position:absolute;left:520;top:11217;width:851;height:284" coordorigin="520,11217" coordsize="851,284" path="m520,11217r850,l1370,11500r-850,l520,11217xe" filled="f" strokecolor="#48616b" strokeweight=".07619mm">
              <v:path arrowok="t"/>
            </v:shape>
          </v:group>
          <v:group id="_x0000_s2089" style="position:absolute;left:910;top:11300;width:76;height:117" coordorigin="910,11300" coordsize="76,117">
            <v:shape id="_x0000_s2090" style="position:absolute;left:910;top:11300;width:76;height:117" coordorigin="910,11300" coordsize="76,117" path="m960,11300r-48,41l910,11367r3,22l921,11404r8,9l938,11417r19,l963,11416r11,-7l977,11406r-31,l942,11404r-8,-4l931,11396r-4,-8l926,11383r,-12l929,11365r8,-9l924,11356r22,-44l978,11312r-10,-9l960,11300xe" fillcolor="#231f20" stroked="f">
              <v:path arrowok="t"/>
            </v:shape>
            <v:shape id="_x0000_s2091" style="position:absolute;left:910;top:11300;width:76;height:117" coordorigin="910,11300" coordsize="76,117" path="m978,11353r-22,l961,11356r8,9l971,11371r,17l969,11394r-8,9l956,11406r21,l978,11404r6,-12l986,11385r,-18l982,11358r-4,-5xe" fillcolor="#231f20" stroked="f">
              <v:path arrowok="t"/>
            </v:shape>
            <v:shape id="_x0000_s2092" style="position:absolute;left:910;top:11300;width:76;height:117" coordorigin="910,11300" coordsize="76,117" path="m961,11341r-14,l941,11342r-9,5l928,11351r-4,5l937,11356r,l943,11353r35,l969,11344r-8,-3xe" fillcolor="#231f20" stroked="f">
              <v:path arrowok="t"/>
            </v:shape>
            <v:shape id="_x0000_s2093" style="position:absolute;left:910;top:11300;width:76;height:117" coordorigin="910,11300" coordsize="76,117" path="m978,11312r-22,l961,11314r3,4l967,11320r2,4l970,11330r14,-1l983,11320r-4,-7l978,11312xe" fillcolor="#231f20" stroked="f">
              <v:path arrowok="t"/>
            </v:shape>
          </v:group>
          <w10:wrap anchorx="page" anchory="page"/>
        </v:group>
      </w:pict>
    </w:r>
    <w:r>
      <w:pict>
        <v:group id="_x0000_s2094" style="position:absolute;margin-left:23.8pt;margin-top:550.8pt;width:367.1pt;height:4.5pt;z-index:-251656192;mso-position-horizontal-relative:page;mso-position-vertical-relative:page" coordorigin="477,11016" coordsize="7342,90">
          <v:group id="_x0000_s2095" style="position:absolute;left:519;top:11061;width:7257;height:2" coordorigin="519,11061" coordsize="7257,2">
            <v:shape id="_x0000_s2096" style="position:absolute;left:519;top:11061;width:7257;height:2" coordorigin="519,11061" coordsize="7257,0" path="m519,11061r7257,e" filled="f" strokecolor="#bec0c2" strokeweight="1.5mm">
              <v:path arrowok="t"/>
            </v:shape>
          </v:group>
          <v:group id="_x0000_s2097" style="position:absolute;left:519;top:11018;width:7257;height:86" coordorigin="519,11018" coordsize="7257,86">
            <v:shape id="_x0000_s2098" style="position:absolute;left:519;top:11018;width:7257;height:86" coordorigin="519,11018" coordsize="7257,86" path="m519,11018r7257,l7776,11103r-7257,l519,11018xe" filled="f" strokecolor="#48616b" strokeweight=".07619mm">
              <v:path arrowok="t"/>
            </v:shape>
          </v:group>
          <w10:wrap anchorx="page" anchory="page"/>
        </v:group>
      </w:pict>
    </w:r>
    <w:r>
      <w:pict>
        <v:group id="_x0000_s2099" style="position:absolute;margin-left:443.3pt;margin-top:550.7pt;width:367.1pt;height:4.5pt;z-index:-251655168;mso-position-horizontal-relative:page;mso-position-vertical-relative:page" coordorigin="8867,11015" coordsize="7342,90">
          <v:group id="_x0000_s2100" style="position:absolute;left:8909;top:11059;width:7257;height:2" coordorigin="8909,11059" coordsize="7257,2">
            <v:shape id="_x0000_s2101" style="position:absolute;left:8909;top:11059;width:7257;height:2" coordorigin="8909,11059" coordsize="7257,0" path="m8909,11059r7257,e" filled="f" strokecolor="#bec0c2" strokeweight="1.5mm">
              <v:path arrowok="t"/>
            </v:shape>
          </v:group>
          <v:group id="_x0000_s2102" style="position:absolute;left:8909;top:11017;width:7257;height:86" coordorigin="8909,11017" coordsize="7257,86">
            <v:shape id="_x0000_s2103" style="position:absolute;left:8909;top:11017;width:7257;height:86" coordorigin="8909,11017" coordsize="7257,86" path="m8909,11017r7257,l16166,11102r-7257,l8909,11017xe" filled="f" strokecolor="#48616b" strokeweight=".07619mm">
              <v:path arrowok="t"/>
            </v:shape>
          </v:group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6E2" w:rsidRDefault="00BA66E2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762A" w:rsidRDefault="0033762A">
      <w:r>
        <w:separator/>
      </w:r>
    </w:p>
  </w:footnote>
  <w:footnote w:type="continuationSeparator" w:id="0">
    <w:p w:rsidR="0033762A" w:rsidRDefault="003376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5E306ED"/>
    <w:multiLevelType w:val="multilevel"/>
    <w:tmpl w:val="B5E306ED"/>
    <w:lvl w:ilvl="0">
      <w:start w:val="1"/>
      <w:numFmt w:val="bullet"/>
      <w:lvlText w:val="•"/>
      <w:lvlJc w:val="left"/>
      <w:pPr>
        <w:ind w:left="355" w:hanging="114"/>
      </w:pPr>
      <w:rPr>
        <w:rFonts w:ascii="Arial" w:eastAsia="Arial" w:hAnsi="Arial" w:hint="default"/>
        <w:color w:val="231F20"/>
        <w:w w:val="100"/>
        <w:sz w:val="18"/>
        <w:szCs w:val="18"/>
      </w:rPr>
    </w:lvl>
    <w:lvl w:ilvl="1">
      <w:start w:val="1"/>
      <w:numFmt w:val="bullet"/>
      <w:lvlText w:val="•"/>
      <w:lvlJc w:val="left"/>
      <w:pPr>
        <w:ind w:left="1920" w:hanging="11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80" w:hanging="1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40" w:hanging="1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00" w:hanging="1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60" w:hanging="1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720" w:hanging="1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280" w:hanging="1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840" w:hanging="114"/>
      </w:pPr>
      <w:rPr>
        <w:rFonts w:hint="default"/>
      </w:rPr>
    </w:lvl>
  </w:abstractNum>
  <w:abstractNum w:abstractNumId="1" w15:restartNumberingAfterBreak="0">
    <w:nsid w:val="BF205925"/>
    <w:multiLevelType w:val="multilevel"/>
    <w:tmpl w:val="BF205925"/>
    <w:lvl w:ilvl="0">
      <w:start w:val="1"/>
      <w:numFmt w:val="bullet"/>
      <w:lvlText w:val="•"/>
      <w:lvlJc w:val="left"/>
      <w:pPr>
        <w:ind w:left="242" w:hanging="133"/>
      </w:pPr>
      <w:rPr>
        <w:rFonts w:ascii="Microsoft YaHei" w:eastAsia="Microsoft YaHei" w:hAnsi="Microsoft YaHei" w:hint="default"/>
        <w:color w:val="231F20"/>
        <w:w w:val="100"/>
        <w:sz w:val="18"/>
        <w:szCs w:val="18"/>
      </w:rPr>
    </w:lvl>
    <w:lvl w:ilvl="1">
      <w:start w:val="1"/>
      <w:numFmt w:val="bullet"/>
      <w:lvlText w:val="•"/>
      <w:lvlJc w:val="left"/>
      <w:pPr>
        <w:ind w:left="1812" w:hanging="13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84" w:hanging="1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56" w:hanging="1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28" w:hanging="1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00" w:hanging="1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672" w:hanging="1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244" w:hanging="1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816" w:hanging="133"/>
      </w:pPr>
      <w:rPr>
        <w:rFonts w:hint="default"/>
      </w:rPr>
    </w:lvl>
  </w:abstractNum>
  <w:abstractNum w:abstractNumId="2" w15:restartNumberingAfterBreak="0">
    <w:nsid w:val="CF092B84"/>
    <w:multiLevelType w:val="multilevel"/>
    <w:tmpl w:val="CF092B84"/>
    <w:lvl w:ilvl="0">
      <w:start w:val="1"/>
      <w:numFmt w:val="bullet"/>
      <w:lvlText w:val="•"/>
      <w:lvlJc w:val="left"/>
      <w:pPr>
        <w:ind w:left="490" w:hanging="114"/>
      </w:pPr>
      <w:rPr>
        <w:rFonts w:ascii="Arial" w:eastAsia="Arial" w:hAnsi="Arial" w:hint="default"/>
        <w:color w:val="231F20"/>
        <w:w w:val="100"/>
        <w:sz w:val="18"/>
        <w:szCs w:val="18"/>
      </w:rPr>
    </w:lvl>
    <w:lvl w:ilvl="1">
      <w:start w:val="1"/>
      <w:numFmt w:val="bullet"/>
      <w:lvlText w:val="•"/>
      <w:lvlJc w:val="left"/>
      <w:pPr>
        <w:ind w:left="1039" w:hanging="11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79" w:hanging="1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19" w:hanging="1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59" w:hanging="1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99" w:hanging="1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39" w:hanging="1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79" w:hanging="1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19" w:hanging="114"/>
      </w:pPr>
      <w:rPr>
        <w:rFonts w:hint="default"/>
      </w:rPr>
    </w:lvl>
  </w:abstractNum>
  <w:abstractNum w:abstractNumId="3" w15:restartNumberingAfterBreak="0">
    <w:nsid w:val="0053208E"/>
    <w:multiLevelType w:val="multilevel"/>
    <w:tmpl w:val="0053208E"/>
    <w:lvl w:ilvl="0">
      <w:start w:val="1"/>
      <w:numFmt w:val="bullet"/>
      <w:lvlText w:val="•"/>
      <w:lvlJc w:val="left"/>
      <w:pPr>
        <w:ind w:left="2867" w:hanging="170"/>
      </w:pPr>
      <w:rPr>
        <w:rFonts w:ascii="Myriad Pro" w:eastAsia="Myriad Pro" w:hAnsi="Myriad Pro" w:hint="default"/>
        <w:color w:val="BE1E2D"/>
        <w:w w:val="100"/>
        <w:sz w:val="14"/>
        <w:szCs w:val="14"/>
      </w:rPr>
    </w:lvl>
    <w:lvl w:ilvl="1">
      <w:start w:val="1"/>
      <w:numFmt w:val="bullet"/>
      <w:lvlText w:val="•"/>
      <w:lvlJc w:val="left"/>
      <w:pPr>
        <w:ind w:left="5110" w:hanging="148"/>
      </w:pPr>
      <w:rPr>
        <w:rFonts w:ascii="Microsoft YaHei" w:eastAsia="Microsoft YaHei" w:hAnsi="Microsoft YaHei" w:hint="default"/>
        <w:color w:val="231F20"/>
        <w:w w:val="100"/>
        <w:sz w:val="20"/>
        <w:szCs w:val="20"/>
      </w:rPr>
    </w:lvl>
    <w:lvl w:ilvl="2">
      <w:start w:val="1"/>
      <w:numFmt w:val="bullet"/>
      <w:lvlText w:val="•"/>
      <w:lvlJc w:val="left"/>
      <w:pPr>
        <w:ind w:left="5436" w:hanging="1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53" w:hanging="1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70" w:hanging="1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87" w:hanging="1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04" w:hanging="1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1" w:hanging="1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38" w:hanging="148"/>
      </w:pPr>
      <w:rPr>
        <w:rFonts w:hint="default"/>
      </w:rPr>
    </w:lvl>
  </w:abstractNum>
  <w:abstractNum w:abstractNumId="4" w15:restartNumberingAfterBreak="0">
    <w:nsid w:val="03D62ECE"/>
    <w:multiLevelType w:val="multilevel"/>
    <w:tmpl w:val="03D62ECE"/>
    <w:lvl w:ilvl="0">
      <w:start w:val="1"/>
      <w:numFmt w:val="bullet"/>
      <w:lvlText w:val="•"/>
      <w:lvlJc w:val="left"/>
      <w:pPr>
        <w:ind w:left="263" w:hanging="156"/>
      </w:pPr>
      <w:rPr>
        <w:rFonts w:ascii="SimSun" w:eastAsia="SimSun" w:hAnsi="SimSun" w:hint="default"/>
        <w:color w:val="BE1E2D"/>
        <w:w w:val="100"/>
        <w:sz w:val="14"/>
        <w:szCs w:val="14"/>
      </w:rPr>
    </w:lvl>
    <w:lvl w:ilvl="1">
      <w:start w:val="1"/>
      <w:numFmt w:val="bullet"/>
      <w:lvlText w:val="•"/>
      <w:lvlJc w:val="left"/>
      <w:pPr>
        <w:ind w:left="1828" w:hanging="1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96" w:hanging="1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64" w:hanging="1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32" w:hanging="1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00" w:hanging="1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668" w:hanging="1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236" w:hanging="1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804" w:hanging="156"/>
      </w:pPr>
      <w:rPr>
        <w:rFonts w:hint="default"/>
      </w:rPr>
    </w:lvl>
  </w:abstractNum>
  <w:abstractNum w:abstractNumId="5" w15:restartNumberingAfterBreak="0">
    <w:nsid w:val="59ADCABA"/>
    <w:multiLevelType w:val="multilevel"/>
    <w:tmpl w:val="59ADCABA"/>
    <w:lvl w:ilvl="0">
      <w:start w:val="1"/>
      <w:numFmt w:val="bullet"/>
      <w:lvlText w:val="•"/>
      <w:lvlJc w:val="left"/>
      <w:pPr>
        <w:ind w:left="377" w:hanging="133"/>
      </w:pPr>
      <w:rPr>
        <w:rFonts w:ascii="Microsoft YaHei" w:eastAsia="Microsoft YaHei" w:hAnsi="Microsoft YaHei" w:hint="default"/>
        <w:color w:val="231F20"/>
        <w:w w:val="100"/>
        <w:sz w:val="18"/>
        <w:szCs w:val="18"/>
      </w:rPr>
    </w:lvl>
    <w:lvl w:ilvl="1">
      <w:start w:val="1"/>
      <w:numFmt w:val="bullet"/>
      <w:lvlText w:val="•"/>
      <w:lvlJc w:val="left"/>
      <w:pPr>
        <w:ind w:left="1110" w:hanging="13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40" w:hanging="1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70" w:hanging="1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00" w:hanging="1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30" w:hanging="1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60" w:hanging="1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90" w:hanging="1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20" w:hanging="133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2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66E2"/>
    <w:rsid w:val="000F4AB3"/>
    <w:rsid w:val="0033762A"/>
    <w:rsid w:val="00834EAD"/>
    <w:rsid w:val="00BA66E2"/>
    <w:rsid w:val="14832787"/>
    <w:rsid w:val="5626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69"/>
    <o:shapelayout v:ext="edit">
      <o:idmap v:ext="edit" data="1,3,4"/>
    </o:shapelayout>
  </w:shapeDefaults>
  <w:decimalSymbol w:val="."/>
  <w:listSeparator w:val=","/>
  <w14:docId w14:val="7D552A86"/>
  <w15:docId w15:val="{6D386256-E7C4-4D16-82C6-69407B328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uiPriority w:val="1"/>
    <w:qFormat/>
    <w:pPr>
      <w:widowControl w:val="0"/>
      <w:spacing w:after="0" w:line="240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uiPriority w:val="1"/>
    <w:qFormat/>
    <w:pPr>
      <w:spacing w:before="47"/>
      <w:ind w:left="107"/>
      <w:outlineLvl w:val="0"/>
    </w:pPr>
    <w:rPr>
      <w:rFonts w:ascii="Arial" w:eastAsia="Arial" w:hAnsi="Arial"/>
      <w:sz w:val="29"/>
      <w:szCs w:val="29"/>
    </w:rPr>
  </w:style>
  <w:style w:type="paragraph" w:styleId="Heading2">
    <w:name w:val="heading 2"/>
    <w:basedOn w:val="Normal"/>
    <w:next w:val="Normal"/>
    <w:uiPriority w:val="1"/>
    <w:qFormat/>
    <w:pPr>
      <w:ind w:left="5139"/>
      <w:outlineLvl w:val="1"/>
    </w:pPr>
    <w:rPr>
      <w:rFonts w:ascii="Arial" w:eastAsia="Arial" w:hAnsi="Arial"/>
      <w:sz w:val="20"/>
      <w:szCs w:val="20"/>
    </w:rPr>
  </w:style>
  <w:style w:type="paragraph" w:styleId="Heading3">
    <w:name w:val="heading 3"/>
    <w:basedOn w:val="Normal"/>
    <w:next w:val="Normal"/>
    <w:uiPriority w:val="1"/>
    <w:qFormat/>
    <w:pPr>
      <w:spacing w:before="54"/>
      <w:ind w:left="1417"/>
      <w:outlineLvl w:val="2"/>
    </w:pPr>
    <w:rPr>
      <w:rFonts w:ascii="Arial" w:eastAsia="Arial" w:hAnsi="Arial"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77"/>
    </w:pPr>
    <w:rPr>
      <w:rFonts w:ascii="Arial" w:eastAsia="Arial" w:hAnsi="Arial"/>
      <w:sz w:val="18"/>
      <w:szCs w:val="18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76" Type="http://schemas.openxmlformats.org/officeDocument/2006/relationships/image" Target="media/image65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hyperlink" Target="http://www.montpellier-appliances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jpe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image" Target="media/image71.jpeg"/><Relationship Id="rId90" Type="http://schemas.openxmlformats.org/officeDocument/2006/relationships/hyperlink" Target="http://www.montpellier-appliances.com/support" TargetMode="External"/><Relationship Id="rId95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6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7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://www.montpellier-appliances.com/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footer" Target="footer2.xml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ontpellier-appliance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1"/>
    <customShpInfo spid="_x0000_s2050"/>
    <customShpInfo spid="_x0000_s2053"/>
    <customShpInfo spid="_x0000_s2052"/>
    <customShpInfo spid="_x0000_s2055"/>
    <customShpInfo spid="_x0000_s2056"/>
    <customShpInfo spid="_x0000_s2057"/>
    <customShpInfo spid="_x0000_s2058"/>
    <customShpInfo spid="_x0000_s2054"/>
    <customShpInfo spid="_x0000_s2049"/>
    <customShpInfo spid="_x0000_s2061"/>
    <customShpInfo spid="_x0000_s2060"/>
    <customShpInfo spid="_x0000_s2063"/>
    <customShpInfo spid="_x0000_s2062"/>
    <customShpInfo spid="_x0000_s2065"/>
    <customShpInfo spid="_x0000_s2066"/>
    <customShpInfo spid="_x0000_s2064"/>
    <customShpInfo spid="_x0000_s2059"/>
    <customShpInfo spid="_x0000_s2069"/>
    <customShpInfo spid="_x0000_s2068"/>
    <customShpInfo spid="_x0000_s2071"/>
    <customShpInfo spid="_x0000_s2070"/>
    <customShpInfo spid="_x0000_s2067"/>
    <customShpInfo spid="_x0000_s2074"/>
    <customShpInfo spid="_x0000_s2073"/>
    <customShpInfo spid="_x0000_s2076"/>
    <customShpInfo spid="_x0000_s2075"/>
    <customShpInfo spid="_x0000_s2072"/>
    <customShpInfo spid="_x0000_s2079"/>
    <customShpInfo spid="_x0000_s2078"/>
    <customShpInfo spid="_x0000_s2081"/>
    <customShpInfo spid="_x0000_s2080"/>
    <customShpInfo spid="_x0000_s2083"/>
    <customShpInfo spid="_x0000_s2082"/>
    <customShpInfo spid="_x0000_s2077"/>
    <customShpInfo spid="_x0000_s2086"/>
    <customShpInfo spid="_x0000_s2085"/>
    <customShpInfo spid="_x0000_s2088"/>
    <customShpInfo spid="_x0000_s2087"/>
    <customShpInfo spid="_x0000_s2090"/>
    <customShpInfo spid="_x0000_s2091"/>
    <customShpInfo spid="_x0000_s2092"/>
    <customShpInfo spid="_x0000_s2093"/>
    <customShpInfo spid="_x0000_s2089"/>
    <customShpInfo spid="_x0000_s2084"/>
    <customShpInfo spid="_x0000_s2096"/>
    <customShpInfo spid="_x0000_s2095"/>
    <customShpInfo spid="_x0000_s2098"/>
    <customShpInfo spid="_x0000_s2097"/>
    <customShpInfo spid="_x0000_s2094"/>
    <customShpInfo spid="_x0000_s2101"/>
    <customShpInfo spid="_x0000_s2100"/>
    <customShpInfo spid="_x0000_s2103"/>
    <customShpInfo spid="_x0000_s2102"/>
    <customShpInfo spid="_x0000_s2099"/>
    <customShpInfo spid="_x0000_s1028"/>
    <customShpInfo spid="_x0000_s1029"/>
    <customShpInfo spid="_x0000_s1027"/>
    <customShpInfo spid="_x0000_s1031"/>
    <customShpInfo spid="_x0000_s1032"/>
    <customShpInfo spid="_x0000_s1030"/>
    <customShpInfo spid="_x0000_s1034"/>
    <customShpInfo spid="_x0000_s1035"/>
    <customShpInfo spid="_x0000_s1033"/>
    <customShpInfo spid="_x0000_s1037"/>
    <customShpInfo spid="_x0000_s1038"/>
    <customShpInfo spid="_x0000_s1039"/>
    <customShpInfo spid="_x0000_s1036"/>
    <customShpInfo spid="_x0000_s1041"/>
    <customShpInfo spid="_x0000_s1042"/>
    <customShpInfo spid="_x0000_s1043"/>
    <customShpInfo spid="_x0000_s1044"/>
    <customShpInfo spid="_x0000_s1040"/>
    <customShpInfo spid="_x0000_s1046"/>
    <customShpInfo spid="_x0000_s1047"/>
    <customShpInfo spid="_x0000_s1048"/>
    <customShpInfo spid="_x0000_s1045"/>
    <customShpInfo spid="_x0000_s1050"/>
    <customShpInfo spid="_x0000_s1049"/>
    <customShpInfo spid="_x0000_s1052"/>
    <customShpInfo spid="_x0000_s1051"/>
    <customShpInfo spid="_x0000_s1054"/>
    <customShpInfo spid="_x0000_s1053"/>
    <customShpInfo spid="_x0000_s1056"/>
    <customShpInfo spid="_x0000_s1055"/>
    <customShpInfo spid="_x0000_s1058"/>
    <customShpInfo spid="_x0000_s1059"/>
    <customShpInfo spid="_x0000_s1060"/>
    <customShpInfo spid="_x0000_s1057"/>
    <customShpInfo spid="_x0000_s1062"/>
    <customShpInfo spid="_x0000_s1063"/>
    <customShpInfo spid="_x0000_s1064"/>
    <customShpInfo spid="_x0000_s1061"/>
    <customShpInfo spid="_x0000_s1066"/>
    <customShpInfo spid="_x0000_s1067"/>
    <customShpInfo spid="_x0000_s1068"/>
    <customShpInfo spid="_x0000_s1065"/>
    <customShpInfo spid="_x0000_s1026"/>
    <customShpInfo spid="_x0000_s1071"/>
    <customShpInfo spid="_x0000_s1070"/>
    <customShpInfo spid="_x0000_s1073"/>
    <customShpInfo spid="_x0000_s1072"/>
    <customShpInfo spid="_x0000_s1075"/>
    <customShpInfo spid="_x0000_s1074"/>
    <customShpInfo spid="_x0000_s1069"/>
    <customShpInfo spid="_x0000_s1078"/>
    <customShpInfo spid="_x0000_s1077"/>
    <customShpInfo spid="_x0000_s1076"/>
    <customShpInfo spid="_x0000_s1081"/>
    <customShpInfo spid="_x0000_s1082"/>
    <customShpInfo spid="_x0000_s1080"/>
    <customShpInfo spid="_x0000_s1079"/>
    <customShpInfo spid="_x0000_s1083"/>
    <customShpInfo spid="_x0000_s1086"/>
    <customShpInfo spid="_x0000_s1087"/>
    <customShpInfo spid="_x0000_s1085"/>
    <customShpInfo spid="_x0000_s1084"/>
    <customShpInfo spid="_x0000_s1090"/>
    <customShpInfo spid="_x0000_s1089"/>
    <customShpInfo spid="_x0000_s1092"/>
    <customShpInfo spid="_x0000_s1093"/>
    <customShpInfo spid="_x0000_s1091"/>
    <customShpInfo spid="_x0000_s1095"/>
    <customShpInfo spid="_x0000_s1096"/>
    <customShpInfo spid="_x0000_s1094"/>
    <customShpInfo spid="_x0000_s1098"/>
    <customShpInfo spid="_x0000_s1099"/>
    <customShpInfo spid="_x0000_s1097"/>
    <customShpInfo spid="_x0000_s1101"/>
    <customShpInfo spid="_x0000_s1102"/>
    <customShpInfo spid="_x0000_s1103"/>
    <customShpInfo spid="_x0000_s1100"/>
    <customShpInfo spid="_x0000_s1105"/>
    <customShpInfo spid="_x0000_s1106"/>
    <customShpInfo spid="_x0000_s1107"/>
    <customShpInfo spid="_x0000_s1108"/>
    <customShpInfo spid="_x0000_s1104"/>
    <customShpInfo spid="_x0000_s1110"/>
    <customShpInfo spid="_x0000_s1111"/>
    <customShpInfo spid="_x0000_s1112"/>
    <customShpInfo spid="_x0000_s1109"/>
    <customShpInfo spid="_x0000_s1114"/>
    <customShpInfo spid="_x0000_s1113"/>
    <customShpInfo spid="_x0000_s1116"/>
    <customShpInfo spid="_x0000_s1115"/>
    <customShpInfo spid="_x0000_s1118"/>
    <customShpInfo spid="_x0000_s1117"/>
    <customShpInfo spid="_x0000_s1120"/>
    <customShpInfo spid="_x0000_s1121"/>
    <customShpInfo spid="_x0000_s1122"/>
    <customShpInfo spid="_x0000_s1119"/>
    <customShpInfo spid="_x0000_s1124"/>
    <customShpInfo spid="_x0000_s1125"/>
    <customShpInfo spid="_x0000_s1126"/>
    <customShpInfo spid="_x0000_s1123"/>
    <customShpInfo spid="_x0000_s1128"/>
    <customShpInfo spid="_x0000_s1129"/>
    <customShpInfo spid="_x0000_s1130"/>
    <customShpInfo spid="_x0000_s1131"/>
    <customShpInfo spid="_x0000_s1127"/>
    <customShpInfo spid="_x0000_s1133"/>
    <customShpInfo spid="_x0000_s1132"/>
    <customShpInfo spid="_x0000_s1135"/>
    <customShpInfo spid="_x0000_s1134"/>
    <customShpInfo spid="_x0000_s1137"/>
    <customShpInfo spid="_x0000_s1136"/>
    <customShpInfo spid="_x0000_s1139"/>
    <customShpInfo spid="_x0000_s1138"/>
    <customShpInfo spid="_x0000_s1141"/>
    <customShpInfo spid="_x0000_s1140"/>
    <customShpInfo spid="_x0000_s1143"/>
    <customShpInfo spid="_x0000_s1142"/>
    <customShpInfo spid="_x0000_s1145"/>
    <customShpInfo spid="_x0000_s1144"/>
    <customShpInfo spid="_x0000_s1147"/>
    <customShpInfo spid="_x0000_s1146"/>
    <customShpInfo spid="_x0000_s1149"/>
    <customShpInfo spid="_x0000_s1148"/>
    <customShpInfo spid="_x0000_s1151"/>
    <customShpInfo spid="_x0000_s1150"/>
    <customShpInfo spid="_x0000_s1153"/>
    <customShpInfo spid="_x0000_s1152"/>
    <customShpInfo spid="_x0000_s1155"/>
    <customShpInfo spid="_x0000_s1154"/>
    <customShpInfo spid="_x0000_s1157"/>
    <customShpInfo spid="_x0000_s1156"/>
    <customShpInfo spid="_x0000_s1159"/>
    <customShpInfo spid="_x0000_s1158"/>
    <customShpInfo spid="_x0000_s1161"/>
    <customShpInfo spid="_x0000_s1160"/>
    <customShpInfo spid="_x0000_s1163"/>
    <customShpInfo spid="_x0000_s1162"/>
    <customShpInfo spid="_x0000_s1165"/>
    <customShpInfo spid="_x0000_s1164"/>
    <customShpInfo spid="_x0000_s1167"/>
    <customShpInfo spid="_x0000_s1166"/>
    <customShpInfo spid="_x0000_s1169"/>
    <customShpInfo spid="_x0000_s1168"/>
    <customShpInfo spid="_x0000_s1171"/>
    <customShpInfo spid="_x0000_s1170"/>
    <customShpInfo spid="_x0000_s1173"/>
    <customShpInfo spid="_x0000_s1172"/>
    <customShpInfo spid="_x0000_s1175"/>
    <customShpInfo spid="_x0000_s1174"/>
    <customShpInfo spid="_x0000_s1177"/>
    <customShpInfo spid="_x0000_s1176"/>
    <customShpInfo spid="_x0000_s1179"/>
    <customShpInfo spid="_x0000_s1178"/>
    <customShpInfo spid="_x0000_s1181"/>
    <customShpInfo spid="_x0000_s1180"/>
    <customShpInfo spid="_x0000_s1183"/>
    <customShpInfo spid="_x0000_s1182"/>
    <customShpInfo spid="_x0000_s1185"/>
    <customShpInfo spid="_x0000_s1184"/>
    <customShpInfo spid="_x0000_s1187"/>
    <customShpInfo spid="_x0000_s1186"/>
    <customShpInfo spid="_x0000_s1189"/>
    <customShpInfo spid="_x0000_s1188"/>
    <customShpInfo spid="_x0000_s1191"/>
    <customShpInfo spid="_x0000_s1190"/>
    <customShpInfo spid="_x0000_s1193"/>
    <customShpInfo spid="_x0000_s1192"/>
    <customShpInfo spid="_x0000_s1195"/>
    <customShpInfo spid="_x0000_s1194"/>
    <customShpInfo spid="_x0000_s1197"/>
    <customShpInfo spid="_x0000_s1196"/>
    <customShpInfo spid="_x0000_s1199"/>
    <customShpInfo spid="_x0000_s1198"/>
    <customShpInfo spid="_x0000_s1201"/>
    <customShpInfo spid="_x0000_s1200"/>
    <customShpInfo spid="_x0000_s1203"/>
    <customShpInfo spid="_x0000_s1202"/>
    <customShpInfo spid="_x0000_s1205"/>
    <customShpInfo spid="_x0000_s1204"/>
    <customShpInfo spid="_x0000_s1207"/>
    <customShpInfo spid="_x0000_s1206"/>
    <customShpInfo spid="_x0000_s1209"/>
    <customShpInfo spid="_x0000_s1208"/>
    <customShpInfo spid="_x0000_s1211"/>
    <customShpInfo spid="_x0000_s1210"/>
    <customShpInfo spid="_x0000_s1213"/>
    <customShpInfo spid="_x0000_s1212"/>
    <customShpInfo spid="_x0000_s1215"/>
    <customShpInfo spid="_x0000_s1216"/>
    <customShpInfo spid="_x0000_s1217"/>
    <customShpInfo spid="_x0000_s1214"/>
    <customShpInfo spid="_x0000_s1088"/>
    <customShpInfo spid="_x0000_s1220"/>
    <customShpInfo spid="_x0000_s1219"/>
    <customShpInfo spid="_x0000_s1222"/>
    <customShpInfo spid="_x0000_s1221"/>
    <customShpInfo spid="_x0000_s1224"/>
    <customShpInfo spid="_x0000_s1223"/>
    <customShpInfo spid="_x0000_s1218"/>
    <customShpInfo spid="_x0000_s1227"/>
    <customShpInfo spid="_x0000_s1226"/>
    <customShpInfo spid="_x0000_s1229"/>
    <customShpInfo spid="_x0000_s1228"/>
    <customShpInfo spid="_x0000_s1231"/>
    <customShpInfo spid="_x0000_s1230"/>
    <customShpInfo spid="_x0000_s1225"/>
    <customShpInfo spid="_x0000_s1233"/>
    <customShpInfo spid="_x0000_s1234"/>
    <customShpInfo spid="_x0000_s1232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36"/>
    <customShpInfo spid="_x0000_s1235"/>
    <customShpInfo spid="_x0000_s1268"/>
    <customShpInfo spid="_x0000_s1267"/>
    <customShpInfo spid="_x0000_s1270"/>
    <customShpInfo spid="_x0000_s1269"/>
    <customShpInfo spid="_x0000_s1272"/>
    <customShpInfo spid="_x0000_s1273"/>
    <customShpInfo spid="_x0000_s1274"/>
    <customShpInfo spid="_x0000_s1271"/>
    <customShpInfo spid="_x0000_s1276"/>
    <customShpInfo spid="_x0000_s1277"/>
    <customShpInfo spid="_x0000_s1278"/>
    <customShpInfo spid="_x0000_s1275"/>
    <customShpInfo spid="_x0000_s1280"/>
    <customShpInfo spid="_x0000_s1279"/>
    <customShpInfo spid="_x0000_s1282"/>
    <customShpInfo spid="_x0000_s1281"/>
    <customShpInfo spid="_x0000_s1284"/>
    <customShpInfo spid="_x0000_s1283"/>
    <customShpInfo spid="_x0000_s1286"/>
    <customShpInfo spid="_x0000_s1285"/>
    <customShpInfo spid="_x0000_s1288"/>
    <customShpInfo spid="_x0000_s1287"/>
    <customShpInfo spid="_x0000_s1290"/>
    <customShpInfo spid="_x0000_s1289"/>
    <customShpInfo spid="_x0000_s1292"/>
    <customShpInfo spid="_x0000_s1291"/>
    <customShpInfo spid="_x0000_s1266"/>
    <customShpInfo spid="_x0000_s1295"/>
    <customShpInfo spid="_x0000_s1296"/>
    <customShpInfo spid="_x0000_s1294"/>
    <customShpInfo spid="_x0000_s1298"/>
    <customShpInfo spid="_x0000_s1297"/>
    <customShpInfo spid="_x0000_s1293"/>
    <customShpInfo spid="_x0000_s1301"/>
    <customShpInfo spid="_x0000_s1302"/>
    <customShpInfo spid="_x0000_s1303"/>
    <customShpInfo spid="_x0000_s1300"/>
    <customShpInfo spid="_x0000_s1305"/>
    <customShpInfo spid="_x0000_s1306"/>
    <customShpInfo spid="_x0000_s1304"/>
    <customShpInfo spid="_x0000_s1308"/>
    <customShpInfo spid="_x0000_s1309"/>
    <customShpInfo spid="_x0000_s1310"/>
    <customShpInfo spid="_x0000_s1307"/>
    <customShpInfo spid="_x0000_s1312"/>
    <customShpInfo spid="_x0000_s1311"/>
    <customShpInfo spid="_x0000_s1314"/>
    <customShpInfo spid="_x0000_s1313"/>
    <customShpInfo spid="_x0000_s1316"/>
    <customShpInfo spid="_x0000_s1315"/>
    <customShpInfo spid="_x0000_s1318"/>
    <customShpInfo spid="_x0000_s1317"/>
    <customShpInfo spid="_x0000_s1320"/>
    <customShpInfo spid="_x0000_s1319"/>
    <customShpInfo spid="_x0000_s1322"/>
    <customShpInfo spid="_x0000_s1321"/>
    <customShpInfo spid="_x0000_s1324"/>
    <customShpInfo spid="_x0000_s1323"/>
    <customShpInfo spid="_x0000_s1326"/>
    <customShpInfo spid="_x0000_s1327"/>
    <customShpInfo spid="_x0000_s1328"/>
    <customShpInfo spid="_x0000_s1325"/>
    <customShpInfo spid="_x0000_s1330"/>
    <customShpInfo spid="_x0000_s1329"/>
    <customShpInfo spid="_x0000_s1332"/>
    <customShpInfo spid="_x0000_s1331"/>
    <customShpInfo spid="_x0000_s1334"/>
    <customShpInfo spid="_x0000_s1335"/>
    <customShpInfo spid="_x0000_s1336"/>
    <customShpInfo spid="_x0000_s1333"/>
    <customShpInfo spid="_x0000_s1299"/>
    <customShpInfo spid="_x0000_s1339"/>
    <customShpInfo spid="_x0000_s1338"/>
    <customShpInfo spid="_x0000_s1341"/>
    <customShpInfo spid="_x0000_s1340"/>
    <customShpInfo spid="_x0000_s1337"/>
    <customShpInfo spid="_x0000_s1344"/>
    <customShpInfo spid="_x0000_s1343"/>
    <customShpInfo spid="_x0000_s1346"/>
    <customShpInfo spid="_x0000_s1345"/>
    <customShpInfo spid="_x0000_s1342"/>
    <customShpInfo spid="_x0000_s1347"/>
    <customShpInfo spid="_x0000_s1348"/>
    <customShpInfo spid="_x0000_s1349"/>
    <customShpInfo spid="_x0000_s1350"/>
    <customShpInfo spid="_x0000_s1351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352"/>
    <customShpInfo spid="_x0000_s1504"/>
    <customShpInfo spid="_x0000_s1505"/>
    <customShpInfo spid="_x0000_s1503"/>
    <customShpInfo spid="_x0000_s1507"/>
    <customShpInfo spid="_x0000_s1508"/>
    <customShpInfo spid="_x0000_s1506"/>
    <customShpInfo spid="_x0000_s1509"/>
    <customShpInfo spid="_x0000_s1512"/>
    <customShpInfo spid="_x0000_s1511"/>
    <customShpInfo spid="_x0000_s1514"/>
    <customShpInfo spid="_x0000_s1513"/>
    <customShpInfo spid="_x0000_s1516"/>
    <customShpInfo spid="_x0000_s1517"/>
    <customShpInfo spid="_x0000_s1518"/>
    <customShpInfo spid="_x0000_s1515"/>
    <customShpInfo spid="_x0000_s1520"/>
    <customShpInfo spid="_x0000_s1521"/>
    <customShpInfo spid="_x0000_s1519"/>
    <customShpInfo spid="_x0000_s1523"/>
    <customShpInfo spid="_x0000_s1524"/>
    <customShpInfo spid="_x0000_s1525"/>
    <customShpInfo spid="_x0000_s1526"/>
    <customShpInfo spid="_x0000_s1522"/>
    <customShpInfo spid="_x0000_s1528"/>
    <customShpInfo spid="_x0000_s1527"/>
    <customShpInfo spid="_x0000_s1530"/>
    <customShpInfo spid="_x0000_s1529"/>
    <customShpInfo spid="_x0000_s1532"/>
    <customShpInfo spid="_x0000_s1533"/>
    <customShpInfo spid="_x0000_s1531"/>
    <customShpInfo spid="_x0000_s1535"/>
    <customShpInfo spid="_x0000_s1536"/>
    <customShpInfo spid="_x0000_s1537"/>
    <customShpInfo spid="_x0000_s1534"/>
    <customShpInfo spid="_x0000_s1539"/>
    <customShpInfo spid="_x0000_s1540"/>
    <customShpInfo spid="_x0000_s1541"/>
    <customShpInfo spid="_x0000_s1538"/>
    <customShpInfo spid="_x0000_s1543"/>
    <customShpInfo spid="_x0000_s1544"/>
    <customShpInfo spid="_x0000_s1542"/>
    <customShpInfo spid="_x0000_s1546"/>
    <customShpInfo spid="_x0000_s1545"/>
    <customShpInfo spid="_x0000_s1548"/>
    <customShpInfo spid="_x0000_s1547"/>
    <customShpInfo spid="_x0000_s1550"/>
    <customShpInfo spid="_x0000_s1551"/>
    <customShpInfo spid="_x0000_s1552"/>
    <customShpInfo spid="_x0000_s1549"/>
    <customShpInfo spid="_x0000_s1554"/>
    <customShpInfo spid="_x0000_s1553"/>
    <customShpInfo spid="_x0000_s1556"/>
    <customShpInfo spid="_x0000_s1557"/>
    <customShpInfo spid="_x0000_s1558"/>
    <customShpInfo spid="_x0000_s1555"/>
    <customShpInfo spid="_x0000_s1560"/>
    <customShpInfo spid="_x0000_s1561"/>
    <customShpInfo spid="_x0000_s1562"/>
    <customShpInfo spid="_x0000_s1559"/>
    <customShpInfo spid="_x0000_s1564"/>
    <customShpInfo spid="_x0000_s1565"/>
    <customShpInfo spid="_x0000_s1563"/>
    <customShpInfo spid="_x0000_s1510"/>
    <customShpInfo spid="_x0000_s1568"/>
    <customShpInfo spid="_x0000_s1567"/>
    <customShpInfo spid="_x0000_s1566"/>
    <customShpInfo spid="_x0000_s1571"/>
    <customShpInfo spid="_x0000_s1570"/>
    <customShpInfo spid="_x0000_s1573"/>
    <customShpInfo spid="_x0000_s1572"/>
    <customShpInfo spid="_x0000_s1569"/>
    <customShpInfo spid="_x0000_s1574"/>
    <customShpInfo spid="_x0000_s1575"/>
    <customShpInfo spid="_x0000_s1578"/>
    <customShpInfo spid="_x0000_s1577"/>
    <customShpInfo spid="_x0000_s1580"/>
    <customShpInfo spid="_x0000_s1579"/>
    <customShpInfo spid="_x0000_s1576"/>
    <customShpInfo spid="_x0000_s1583"/>
    <customShpInfo spid="_x0000_s1584"/>
    <customShpInfo spid="_x0000_s1582"/>
    <customShpInfo spid="_x0000_s1586"/>
    <customShpInfo spid="_x0000_s1587"/>
    <customShpInfo spid="_x0000_s1588"/>
    <customShpInfo spid="_x0000_s1585"/>
    <customShpInfo spid="_x0000_s1590"/>
    <customShpInfo spid="_x0000_s1591"/>
    <customShpInfo spid="_x0000_s1589"/>
    <customShpInfo spid="_x0000_s1593"/>
    <customShpInfo spid="_x0000_s1594"/>
    <customShpInfo spid="_x0000_s1595"/>
    <customShpInfo spid="_x0000_s1592"/>
    <customShpInfo spid="_x0000_s1597"/>
    <customShpInfo spid="_x0000_s1598"/>
    <customShpInfo spid="_x0000_s1599"/>
    <customShpInfo spid="_x0000_s1596"/>
    <customShpInfo spid="_x0000_s1601"/>
    <customShpInfo spid="_x0000_s1602"/>
    <customShpInfo spid="_x0000_s1603"/>
    <customShpInfo spid="_x0000_s1600"/>
    <customShpInfo spid="_x0000_s1605"/>
    <customShpInfo spid="_x0000_s1604"/>
    <customShpInfo spid="_x0000_s1607"/>
    <customShpInfo spid="_x0000_s1608"/>
    <customShpInfo spid="_x0000_s1609"/>
    <customShpInfo spid="_x0000_s1606"/>
    <customShpInfo spid="_x0000_s1611"/>
    <customShpInfo spid="_x0000_s1612"/>
    <customShpInfo spid="_x0000_s1613"/>
    <customShpInfo spid="_x0000_s1610"/>
    <customShpInfo spid="_x0000_s1581"/>
    <customShpInfo spid="_x0000_s1616"/>
    <customShpInfo spid="_x0000_s1615"/>
    <customShpInfo spid="_x0000_s1618"/>
    <customShpInfo spid="_x0000_s1617"/>
    <customShpInfo spid="_x0000_s1620"/>
    <customShpInfo spid="_x0000_s1619"/>
    <customShpInfo spid="_x0000_s1622"/>
    <customShpInfo spid="_x0000_s1621"/>
    <customShpInfo spid="_x0000_s1624"/>
    <customShpInfo spid="_x0000_s1623"/>
    <customShpInfo spid="_x0000_s1626"/>
    <customShpInfo spid="_x0000_s1625"/>
    <customShpInfo spid="_x0000_s1614"/>
    <customShpInfo spid="_x0000_s1627"/>
    <customShpInfo spid="_x0000_s1629"/>
    <customShpInfo spid="_x0000_s1628"/>
    <customShpInfo spid="_x0000_s1631"/>
    <customShpInfo spid="_x0000_s1630"/>
    <customShpInfo spid="_x0000_s1633"/>
    <customShpInfo spid="_x0000_s1632"/>
    <customShpInfo spid="_x0000_s1635"/>
    <customShpInfo spid="_x0000_s1634"/>
    <customShpInfo spid="_x0000_s1637"/>
    <customShpInfo spid="_x0000_s1636"/>
    <customShpInfo spid="_x0000_s1639"/>
    <customShpInfo spid="_x0000_s1638"/>
    <customShpInfo spid="_x0000_s1641"/>
    <customShpInfo spid="_x0000_s1640"/>
    <customShpInfo spid="_x0000_s1642"/>
    <customShpInfo spid="_x0000_s1643"/>
    <customShpInfo spid="_x0000_s1644"/>
    <customShpInfo spid="_x0000_s1645"/>
    <customShpInfo spid="_x0000_s1646"/>
    <customShpInfo spid="_x0000_s1647"/>
    <customShpInfo spid="_x0000_s1650"/>
    <customShpInfo spid="_x0000_s1649"/>
    <customShpInfo spid="_x0000_s1648"/>
    <customShpInfo spid="_x0000_s1653"/>
    <customShpInfo spid="_x0000_s1654"/>
    <customShpInfo spid="_x0000_s1655"/>
    <customShpInfo spid="_x0000_s1652"/>
    <customShpInfo spid="_x0000_s1657"/>
    <customShpInfo spid="_x0000_s1656"/>
    <customShpInfo spid="_x0000_s1659"/>
    <customShpInfo spid="_x0000_s1660"/>
    <customShpInfo spid="_x0000_s1658"/>
    <customShpInfo spid="_x0000_s1651"/>
    <customShpInfo spid="_x0000_s1663"/>
    <customShpInfo spid="_x0000_s1664"/>
    <customShpInfo spid="_x0000_s1665"/>
    <customShpInfo spid="_x0000_s1662"/>
    <customShpInfo spid="_x0000_s1667"/>
    <customShpInfo spid="_x0000_s1668"/>
    <customShpInfo spid="_x0000_s1669"/>
    <customShpInfo spid="_x0000_s1670"/>
    <customShpInfo spid="_x0000_s1666"/>
    <customShpInfo spid="_x0000_s1672"/>
    <customShpInfo spid="_x0000_s1673"/>
    <customShpInfo spid="_x0000_s1674"/>
    <customShpInfo spid="_x0000_s1671"/>
    <customShpInfo spid="_x0000_s1676"/>
    <customShpInfo spid="_x0000_s1677"/>
    <customShpInfo spid="_x0000_s1678"/>
    <customShpInfo spid="_x0000_s1679"/>
    <customShpInfo spid="_x0000_s1675"/>
    <customShpInfo spid="_x0000_s1681"/>
    <customShpInfo spid="_x0000_s1682"/>
    <customShpInfo spid="_x0000_s1680"/>
    <customShpInfo spid="_x0000_s1684"/>
    <customShpInfo spid="_x0000_s1685"/>
    <customShpInfo spid="_x0000_s1683"/>
    <customShpInfo spid="_x0000_s1687"/>
    <customShpInfo spid="_x0000_s1688"/>
    <customShpInfo spid="_x0000_s1689"/>
    <customShpInfo spid="_x0000_s1686"/>
    <customShpInfo spid="_x0000_s1691"/>
    <customShpInfo spid="_x0000_s1692"/>
    <customShpInfo spid="_x0000_s1690"/>
    <customShpInfo spid="_x0000_s1694"/>
    <customShpInfo spid="_x0000_s1693"/>
    <customShpInfo spid="_x0000_s1696"/>
    <customShpInfo spid="_x0000_s1695"/>
    <customShpInfo spid="_x0000_s1661"/>
    <customShpInfo spid="_x0000_s1699"/>
    <customShpInfo spid="_x0000_s1698"/>
    <customShpInfo spid="_x0000_s1697"/>
    <customShpInfo spid="_x0000_s1701"/>
    <customShpInfo spid="_x0000_s1702"/>
    <customShpInfo spid="_x0000_s1700"/>
    <customShpInfo spid="_x0000_s1705"/>
    <customShpInfo spid="_x0000_s1706"/>
    <customShpInfo spid="_x0000_s1707"/>
    <customShpInfo spid="_x0000_s1708"/>
    <customShpInfo spid="_x0000_s1709"/>
    <customShpInfo spid="_x0000_s1710"/>
    <customShpInfo spid="_x0000_s1711"/>
    <customShpInfo spid="_x0000_s1712"/>
    <customShpInfo spid="_x0000_s1713"/>
    <customShpInfo spid="_x0000_s1714"/>
    <customShpInfo spid="_x0000_s1715"/>
    <customShpInfo spid="_x0000_s1716"/>
    <customShpInfo spid="_x0000_s1717"/>
    <customShpInfo spid="_x0000_s1718"/>
    <customShpInfo spid="_x0000_s1719"/>
    <customShpInfo spid="_x0000_s1720"/>
    <customShpInfo spid="_x0000_s1721"/>
    <customShpInfo spid="_x0000_s1722"/>
    <customShpInfo spid="_x0000_s1723"/>
    <customShpInfo spid="_x0000_s1724"/>
    <customShpInfo spid="_x0000_s1725"/>
    <customShpInfo spid="_x0000_s1726"/>
    <customShpInfo spid="_x0000_s1727"/>
    <customShpInfo spid="_x0000_s1728"/>
    <customShpInfo spid="_x0000_s1729"/>
    <customShpInfo spid="_x0000_s1730"/>
    <customShpInfo spid="_x0000_s1731"/>
    <customShpInfo spid="_x0000_s1732"/>
    <customShpInfo spid="_x0000_s1733"/>
    <customShpInfo spid="_x0000_s1734"/>
    <customShpInfo spid="_x0000_s1735"/>
    <customShpInfo spid="_x0000_s1736"/>
    <customShpInfo spid="_x0000_s1737"/>
    <customShpInfo spid="_x0000_s1704"/>
    <customShpInfo spid="_x0000_s1703"/>
    <customShpInfo spid="_x0000_s1740"/>
    <customShpInfo spid="_x0000_s1741"/>
    <customShpInfo spid="_x0000_s1742"/>
    <customShpInfo spid="_x0000_s1743"/>
    <customShpInfo spid="_x0000_s1744"/>
    <customShpInfo spid="_x0000_s1739"/>
    <customShpInfo spid="_x0000_s1738"/>
    <customShpInfo spid="_x0000_s1747"/>
    <customShpInfo spid="_x0000_s1748"/>
    <customShpInfo spid="_x0000_s1749"/>
    <customShpInfo spid="_x0000_s1750"/>
    <customShpInfo spid="_x0000_s1751"/>
    <customShpInfo spid="_x0000_s1752"/>
    <customShpInfo spid="_x0000_s1753"/>
    <customShpInfo spid="_x0000_s1754"/>
    <customShpInfo spid="_x0000_s1755"/>
    <customShpInfo spid="_x0000_s1756"/>
    <customShpInfo spid="_x0000_s1757"/>
    <customShpInfo spid="_x0000_s1758"/>
    <customShpInfo spid="_x0000_s1759"/>
    <customShpInfo spid="_x0000_s1760"/>
    <customShpInfo spid="_x0000_s1761"/>
    <customShpInfo spid="_x0000_s1762"/>
    <customShpInfo spid="_x0000_s1763"/>
    <customShpInfo spid="_x0000_s1764"/>
    <customShpInfo spid="_x0000_s1765"/>
    <customShpInfo spid="_x0000_s1766"/>
    <customShpInfo spid="_x0000_s1767"/>
    <customShpInfo spid="_x0000_s1768"/>
    <customShpInfo spid="_x0000_s1769"/>
    <customShpInfo spid="_x0000_s1770"/>
    <customShpInfo spid="_x0000_s1771"/>
    <customShpInfo spid="_x0000_s1772"/>
    <customShpInfo spid="_x0000_s1773"/>
    <customShpInfo spid="_x0000_s1774"/>
    <customShpInfo spid="_x0000_s1775"/>
    <customShpInfo spid="_x0000_s1776"/>
    <customShpInfo spid="_x0000_s1777"/>
    <customShpInfo spid="_x0000_s1778"/>
    <customShpInfo spid="_x0000_s1779"/>
    <customShpInfo spid="_x0000_s1780"/>
    <customShpInfo spid="_x0000_s1781"/>
    <customShpInfo spid="_x0000_s1782"/>
    <customShpInfo spid="_x0000_s1783"/>
    <customShpInfo spid="_x0000_s1746"/>
    <customShpInfo spid="_x0000_s1745"/>
    <customShpInfo spid="_x0000_s1786"/>
    <customShpInfo spid="_x0000_s1787"/>
    <customShpInfo spid="_x0000_s1788"/>
    <customShpInfo spid="_x0000_s1789"/>
    <customShpInfo spid="_x0000_s1790"/>
    <customShpInfo spid="_x0000_s1791"/>
    <customShpInfo spid="_x0000_s1792"/>
    <customShpInfo spid="_x0000_s1793"/>
    <customShpInfo spid="_x0000_s1794"/>
    <customShpInfo spid="_x0000_s1795"/>
    <customShpInfo spid="_x0000_s1796"/>
    <customShpInfo spid="_x0000_s1797"/>
    <customShpInfo spid="_x0000_s1798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805"/>
    <customShpInfo spid="_x0000_s1806"/>
    <customShpInfo spid="_x0000_s1807"/>
    <customShpInfo spid="_x0000_s1808"/>
    <customShpInfo spid="_x0000_s1785"/>
    <customShpInfo spid="_x0000_s1784"/>
    <customShpInfo spid="_x0000_s1811"/>
    <customShpInfo spid="_x0000_s1810"/>
    <customShpInfo spid="_x0000_s1813"/>
    <customShpInfo spid="_x0000_s1812"/>
    <customShpInfo spid="_x0000_s1815"/>
    <customShpInfo spid="_x0000_s1814"/>
    <customShpInfo spid="_x0000_s1817"/>
    <customShpInfo spid="_x0000_s1816"/>
    <customShpInfo spid="_x0000_s1819"/>
    <customShpInfo spid="_x0000_s1818"/>
    <customShpInfo spid="_x0000_s1821"/>
    <customShpInfo spid="_x0000_s1820"/>
    <customShpInfo spid="_x0000_s1823"/>
    <customShpInfo spid="_x0000_s1822"/>
    <customShpInfo spid="_x0000_s1825"/>
    <customShpInfo spid="_x0000_s1824"/>
    <customShpInfo spid="_x0000_s1827"/>
    <customShpInfo spid="_x0000_s1826"/>
    <customShpInfo spid="_x0000_s1829"/>
    <customShpInfo spid="_x0000_s1828"/>
    <customShpInfo spid="_x0000_s1831"/>
    <customShpInfo spid="_x0000_s1830"/>
    <customShpInfo spid="_x0000_s1809"/>
    <customShpInfo spid="_x0000_s1834"/>
    <customShpInfo spid="_x0000_s1835"/>
    <customShpInfo spid="_x0000_s1836"/>
    <customShpInfo spid="_x0000_s1833"/>
    <customShpInfo spid="_x0000_s1838"/>
    <customShpInfo spid="_x0000_s1839"/>
    <customShpInfo spid="_x0000_s1840"/>
    <customShpInfo spid="_x0000_s1837"/>
    <customShpInfo spid="_x0000_s1832"/>
    <customShpInfo spid="_x0000_s1842"/>
    <customShpInfo spid="_x0000_s1841"/>
    <customShpInfo spid="_x0000_s1844"/>
    <customShpInfo spid="_x0000_s1843"/>
    <customShpInfo spid="_x0000_s1847"/>
    <customShpInfo spid="_x0000_s1846"/>
    <customShpInfo spid="_x0000_s1849"/>
    <customShpInfo spid="_x0000_s1848"/>
    <customShpInfo spid="_x0000_s1851"/>
    <customShpInfo spid="_x0000_s1850"/>
    <customShpInfo spid="_x0000_s1853"/>
    <customShpInfo spid="_x0000_s1852"/>
    <customShpInfo spid="_x0000_s1855"/>
    <customShpInfo spid="_x0000_s1856"/>
    <customShpInfo spid="_x0000_s1854"/>
    <customShpInfo spid="_x0000_s1858"/>
    <customShpInfo spid="_x0000_s1857"/>
    <customShpInfo spid="_x0000_s1860"/>
    <customShpInfo spid="_x0000_s1861"/>
    <customShpInfo spid="_x0000_s1859"/>
    <customShpInfo spid="_x0000_s1863"/>
    <customShpInfo spid="_x0000_s1862"/>
    <customShpInfo spid="_x0000_s1865"/>
    <customShpInfo spid="_x0000_s1864"/>
    <customShpInfo spid="_x0000_s1867"/>
    <customShpInfo spid="_x0000_s1866"/>
    <customShpInfo spid="_x0000_s1869"/>
    <customShpInfo spid="_x0000_s1868"/>
    <customShpInfo spid="_x0000_s1871"/>
    <customShpInfo spid="_x0000_s1870"/>
    <customShpInfo spid="_x0000_s1873"/>
    <customShpInfo spid="_x0000_s1872"/>
    <customShpInfo spid="_x0000_s1875"/>
    <customShpInfo spid="_x0000_s1874"/>
    <customShpInfo spid="_x0000_s1877"/>
    <customShpInfo spid="_x0000_s1876"/>
    <customShpInfo spid="_x0000_s1879"/>
    <customShpInfo spid="_x0000_s1878"/>
    <customShpInfo spid="_x0000_s1881"/>
    <customShpInfo spid="_x0000_s1880"/>
    <customShpInfo spid="_x0000_s1883"/>
    <customShpInfo spid="_x0000_s1884"/>
    <customShpInfo spid="_x0000_s1882"/>
    <customShpInfo spid="_x0000_s1886"/>
    <customShpInfo spid="_x0000_s1885"/>
    <customShpInfo spid="_x0000_s1888"/>
    <customShpInfo spid="_x0000_s1887"/>
    <customShpInfo spid="_x0000_s1890"/>
    <customShpInfo spid="_x0000_s1889"/>
    <customShpInfo spid="_x0000_s1845"/>
    <customShpInfo spid="_x0000_s1892"/>
    <customShpInfo spid="_x0000_s1891"/>
    <customShpInfo spid="_x0000_s1894"/>
    <customShpInfo spid="_x0000_s1893"/>
    <customShpInfo spid="_x0000_s1896"/>
    <customShpInfo spid="_x0000_s1895"/>
    <customShpInfo spid="_x0000_s1898"/>
    <customShpInfo spid="_x0000_s1897"/>
    <customShpInfo spid="_x0000_s1900"/>
    <customShpInfo spid="_x0000_s1899"/>
    <customShpInfo spid="_x0000_s1902"/>
    <customShpInfo spid="_x0000_s1901"/>
    <customShpInfo spid="_x0000_s1903"/>
    <customShpInfo spid="_x0000_s1904"/>
    <customShpInfo spid="_x0000_s1905"/>
    <customShpInfo spid="_x0000_s1906"/>
    <customShpInfo spid="_x0000_s1908"/>
    <customShpInfo spid="_x0000_s1909"/>
    <customShpInfo spid="_x0000_s1907"/>
    <customShpInfo spid="_x0000_s1910"/>
    <customShpInfo spid="_x0000_s1911"/>
    <customShpInfo spid="_x0000_s1912"/>
    <customShpInfo spid="_x0000_s1913"/>
    <customShpInfo spid="_x0000_s1922"/>
    <customShpInfo spid="_x0000_s1923"/>
    <customShpInfo spid="_x0000_s1924"/>
    <customShpInfo spid="_x0000_s1926"/>
    <customShpInfo spid="_x0000_s1925"/>
    <customShpInfo spid="_x0000_s1928"/>
    <customShpInfo spid="_x0000_s1927"/>
    <customShpInfo spid="_x0000_s1930"/>
    <customShpInfo spid="_x0000_s1929"/>
    <customShpInfo spid="_x0000_s1931"/>
    <customShpInfo spid="_x0000_s1932"/>
    <customShpInfo spid="_x0000_s1935"/>
    <customShpInfo spid="_x0000_s1934"/>
    <customShpInfo spid="_x0000_s1937"/>
    <customShpInfo spid="_x0000_s1936"/>
    <customShpInfo spid="_x0000_s1939"/>
    <customShpInfo spid="_x0000_s1938"/>
    <customShpInfo spid="_x0000_s1941"/>
    <customShpInfo spid="_x0000_s1942"/>
    <customShpInfo spid="_x0000_s1943"/>
    <customShpInfo spid="_x0000_s1940"/>
    <customShpInfo spid="_x0000_s1945"/>
    <customShpInfo spid="_x0000_s1946"/>
    <customShpInfo spid="_x0000_s1947"/>
    <customShpInfo spid="_x0000_s1944"/>
    <customShpInfo spid="_x0000_s1949"/>
    <customShpInfo spid="_x0000_s1948"/>
    <customShpInfo spid="_x0000_s1951"/>
    <customShpInfo spid="_x0000_s1950"/>
    <customShpInfo spid="_x0000_s1953"/>
    <customShpInfo spid="_x0000_s1954"/>
    <customShpInfo spid="_x0000_s1955"/>
    <customShpInfo spid="_x0000_s1952"/>
    <customShpInfo spid="_x0000_s1957"/>
    <customShpInfo spid="_x0000_s1956"/>
    <customShpInfo spid="_x0000_s1959"/>
    <customShpInfo spid="_x0000_s1958"/>
    <customShpInfo spid="_x0000_s1961"/>
    <customShpInfo spid="_x0000_s1960"/>
    <customShpInfo spid="_x0000_s1963"/>
    <customShpInfo spid="_x0000_s1962"/>
    <customShpInfo spid="_x0000_s1965"/>
    <customShpInfo spid="_x0000_s1966"/>
    <customShpInfo spid="_x0000_s1967"/>
    <customShpInfo spid="_x0000_s1964"/>
    <customShpInfo spid="_x0000_s1969"/>
    <customShpInfo spid="_x0000_s1968"/>
    <customShpInfo spid="_x0000_s1971"/>
    <customShpInfo spid="_x0000_s1970"/>
    <customShpInfo spid="_x0000_s1973"/>
    <customShpInfo spid="_x0000_s1972"/>
    <customShpInfo spid="_x0000_s1975"/>
    <customShpInfo spid="_x0000_s1976"/>
    <customShpInfo spid="_x0000_s1974"/>
    <customShpInfo spid="_x0000_s1978"/>
    <customShpInfo spid="_x0000_s1979"/>
    <customShpInfo spid="_x0000_s1980"/>
    <customShpInfo spid="_x0000_s1977"/>
    <customShpInfo spid="_x0000_s1982"/>
    <customShpInfo spid="_x0000_s1981"/>
    <customShpInfo spid="_x0000_s1984"/>
    <customShpInfo spid="_x0000_s1985"/>
    <customShpInfo spid="_x0000_s1986"/>
    <customShpInfo spid="_x0000_s1983"/>
    <customShpInfo spid="_x0000_s1988"/>
    <customShpInfo spid="_x0000_s1989"/>
    <customShpInfo spid="_x0000_s1990"/>
    <customShpInfo spid="_x0000_s1987"/>
    <customShpInfo spid="_x0000_s1992"/>
    <customShpInfo spid="_x0000_s1991"/>
    <customShpInfo spid="_x0000_s1994"/>
    <customShpInfo spid="_x0000_s1993"/>
    <customShpInfo spid="_x0000_s1996"/>
    <customShpInfo spid="_x0000_s1997"/>
    <customShpInfo spid="_x0000_s1998"/>
    <customShpInfo spid="_x0000_s1995"/>
    <customShpInfo spid="_x0000_s2000"/>
    <customShpInfo spid="_x0000_s1999"/>
    <customShpInfo spid="_x0000_s2002"/>
    <customShpInfo spid="_x0000_s2001"/>
    <customShpInfo spid="_x0000_s2004"/>
    <customShpInfo spid="_x0000_s2003"/>
    <customShpInfo spid="_x0000_s2006"/>
    <customShpInfo spid="_x0000_s2005"/>
    <customShpInfo spid="_x0000_s2008"/>
    <customShpInfo spid="_x0000_s2009"/>
    <customShpInfo spid="_x0000_s2010"/>
    <customShpInfo spid="_x0000_s2007"/>
    <customShpInfo spid="_x0000_s2012"/>
    <customShpInfo spid="_x0000_s2011"/>
    <customShpInfo spid="_x0000_s2014"/>
    <customShpInfo spid="_x0000_s2013"/>
    <customShpInfo spid="_x0000_s2016"/>
    <customShpInfo spid="_x0000_s2015"/>
    <customShpInfo spid="_x0000_s2018"/>
    <customShpInfo spid="_x0000_s2019"/>
    <customShpInfo spid="_x0000_s2017"/>
    <customShpInfo spid="_x0000_s2021"/>
    <customShpInfo spid="_x0000_s2022"/>
    <customShpInfo spid="_x0000_s2023"/>
    <customShpInfo spid="_x0000_s2020"/>
    <customShpInfo spid="_x0000_s1933"/>
    <customShpInfo spid="_x0000_s2026"/>
    <customShpInfo spid="_x0000_s2025"/>
    <customShpInfo spid="_x0000_s2028"/>
    <customShpInfo spid="_x0000_s2027"/>
    <customShpInfo spid="_x0000_s2024"/>
    <customShpInfo spid="_x0000_s2031"/>
    <customShpInfo spid="_x0000_s2030"/>
    <customShpInfo spid="_x0000_s2033"/>
    <customShpInfo spid="_x0000_s2032"/>
    <customShpInfo spid="_x0000_s2035"/>
    <customShpInfo spid="_x0000_s2034"/>
    <customShpInfo spid="_x0000_s2029"/>
    <customShpInfo spid="_x0000_s2036"/>
    <customShpInfo spid="_x0000_s2039"/>
    <customShpInfo spid="_x0000_s2038"/>
    <customShpInfo spid="_x0000_s2041"/>
    <customShpInfo spid="_x0000_s2042"/>
    <customShpInfo spid="_x0000_s2043"/>
    <customShpInfo spid="_x0000_s2040"/>
    <customShpInfo spid="_x0000_s2045"/>
    <customShpInfo spid="_x0000_s2046"/>
    <customShpInfo spid="_x0000_s2047"/>
    <customShpInfo spid="_x0000_s2044"/>
    <customShpInfo spid="_x0000_s3073"/>
    <customShpInfo spid="_x0000_s3072"/>
    <customShpInfo spid="_x0000_s3075"/>
    <customShpInfo spid="_x0000_s3074"/>
    <customShpInfo spid="_x0000_s3077"/>
    <customShpInfo spid="_x0000_s3078"/>
    <customShpInfo spid="_x0000_s3079"/>
    <customShpInfo spid="_x0000_s3076"/>
    <customShpInfo spid="_x0000_s3081"/>
    <customShpInfo spid="_x0000_s3080"/>
    <customShpInfo spid="_x0000_s3083"/>
    <customShpInfo spid="_x0000_s3082"/>
    <customShpInfo spid="_x0000_s3085"/>
    <customShpInfo spid="_x0000_s3084"/>
    <customShpInfo spid="_x0000_s3087"/>
    <customShpInfo spid="_x0000_s3086"/>
    <customShpInfo spid="_x0000_s3089"/>
    <customShpInfo spid="_x0000_s3090"/>
    <customShpInfo spid="_x0000_s3091"/>
    <customShpInfo spid="_x0000_s3088"/>
    <customShpInfo spid="_x0000_s3093"/>
    <customShpInfo spid="_x0000_s3092"/>
    <customShpInfo spid="_x0000_s3095"/>
    <customShpInfo spid="_x0000_s3094"/>
    <customShpInfo spid="_x0000_s3097"/>
    <customShpInfo spid="_x0000_s3096"/>
    <customShpInfo spid="_x0000_s3099"/>
    <customShpInfo spid="_x0000_s3100"/>
    <customShpInfo spid="_x0000_s3098"/>
    <customShpInfo spid="_x0000_s3102"/>
    <customShpInfo spid="_x0000_s3103"/>
    <customShpInfo spid="_x0000_s3104"/>
    <customShpInfo spid="_x0000_s3101"/>
    <customShpInfo spid="_x0000_s3106"/>
    <customShpInfo spid="_x0000_s3105"/>
    <customShpInfo spid="_x0000_s3108"/>
    <customShpInfo spid="_x0000_s3109"/>
    <customShpInfo spid="_x0000_s3110"/>
    <customShpInfo spid="_x0000_s3107"/>
    <customShpInfo spid="_x0000_s3112"/>
    <customShpInfo spid="_x0000_s3113"/>
    <customShpInfo spid="_x0000_s3114"/>
    <customShpInfo spid="_x0000_s3111"/>
    <customShpInfo spid="_x0000_s3116"/>
    <customShpInfo spid="_x0000_s3115"/>
    <customShpInfo spid="_x0000_s3118"/>
    <customShpInfo spid="_x0000_s3117"/>
    <customShpInfo spid="_x0000_s3120"/>
    <customShpInfo spid="_x0000_s3121"/>
    <customShpInfo spid="_x0000_s3122"/>
    <customShpInfo spid="_x0000_s3119"/>
    <customShpInfo spid="_x0000_s3124"/>
    <customShpInfo spid="_x0000_s3123"/>
    <customShpInfo spid="_x0000_s3126"/>
    <customShpInfo spid="_x0000_s3125"/>
    <customShpInfo spid="_x0000_s3128"/>
    <customShpInfo spid="_x0000_s3127"/>
    <customShpInfo spid="_x0000_s3130"/>
    <customShpInfo spid="_x0000_s3129"/>
    <customShpInfo spid="_x0000_s3132"/>
    <customShpInfo spid="_x0000_s3133"/>
    <customShpInfo spid="_x0000_s3134"/>
    <customShpInfo spid="_x0000_s3131"/>
    <customShpInfo spid="_x0000_s3136"/>
    <customShpInfo spid="_x0000_s3135"/>
    <customShpInfo spid="_x0000_s3138"/>
    <customShpInfo spid="_x0000_s3137"/>
    <customShpInfo spid="_x0000_s3140"/>
    <customShpInfo spid="_x0000_s3139"/>
    <customShpInfo spid="_x0000_s3142"/>
    <customShpInfo spid="_x0000_s3143"/>
    <customShpInfo spid="_x0000_s3141"/>
    <customShpInfo spid="_x0000_s3145"/>
    <customShpInfo spid="_x0000_s3146"/>
    <customShpInfo spid="_x0000_s3147"/>
    <customShpInfo spid="_x0000_s3144"/>
    <customShpInfo spid="_x0000_s2037"/>
    <customShpInfo spid="_x0000_s3150"/>
    <customShpInfo spid="_x0000_s3149"/>
    <customShpInfo spid="_x0000_s3148"/>
    <customShpInfo spid="_x0000_s3153"/>
    <customShpInfo spid="_x0000_s3152"/>
    <customShpInfo spid="_x0000_s3155"/>
    <customShpInfo spid="_x0000_s3154"/>
    <customShpInfo spid="_x0000_s3157"/>
    <customShpInfo spid="_x0000_s3156"/>
    <customShpInfo spid="_x0000_s3159"/>
    <customShpInfo spid="_x0000_s3158"/>
    <customShpInfo spid="_x0000_s3151"/>
    <customShpInfo spid="_x0000_s3162"/>
    <customShpInfo spid="_x0000_s3161"/>
    <customShpInfo spid="_x0000_s3164"/>
    <customShpInfo spid="_x0000_s3163"/>
    <customShpInfo spid="_x0000_s3166"/>
    <customShpInfo spid="_x0000_s3167"/>
    <customShpInfo spid="_x0000_s3168"/>
    <customShpInfo spid="_x0000_s3165"/>
    <customShpInfo spid="_x0000_s3170"/>
    <customShpInfo spid="_x0000_s3171"/>
    <customShpInfo spid="_x0000_s3172"/>
    <customShpInfo spid="_x0000_s3169"/>
    <customShpInfo spid="_x0000_s3174"/>
    <customShpInfo spid="_x0000_s3175"/>
    <customShpInfo spid="_x0000_s3176"/>
    <customShpInfo spid="_x0000_s3177"/>
    <customShpInfo spid="_x0000_s3173"/>
    <customShpInfo spid="_x0000_s3179"/>
    <customShpInfo spid="_x0000_s3180"/>
    <customShpInfo spid="_x0000_s3181"/>
    <customShpInfo spid="_x0000_s3178"/>
    <customShpInfo spid="_x0000_s3183"/>
    <customShpInfo spid="_x0000_s3182"/>
    <customShpInfo spid="_x0000_s3185"/>
    <customShpInfo spid="_x0000_s3186"/>
    <customShpInfo spid="_x0000_s3187"/>
    <customShpInfo spid="_x0000_s3184"/>
    <customShpInfo spid="_x0000_s3189"/>
    <customShpInfo spid="_x0000_s3190"/>
    <customShpInfo spid="_x0000_s3191"/>
    <customShpInfo spid="_x0000_s3192"/>
    <customShpInfo spid="_x0000_s3188"/>
    <customShpInfo spid="_x0000_s3194"/>
    <customShpInfo spid="_x0000_s3193"/>
    <customShpInfo spid="_x0000_s3160"/>
    <customShpInfo spid="_x0000_s3197"/>
    <customShpInfo spid="_x0000_s3198"/>
    <customShpInfo spid="_x0000_s3199"/>
    <customShpInfo spid="_x0000_s3196"/>
    <customShpInfo spid="_x0000_s3201"/>
    <customShpInfo spid="_x0000_s3202"/>
    <customShpInfo spid="_x0000_s3200"/>
    <customShpInfo spid="_x0000_s3204"/>
    <customShpInfo spid="_x0000_s3205"/>
    <customShpInfo spid="_x0000_s3206"/>
    <customShpInfo spid="_x0000_s3203"/>
    <customShpInfo spid="_x0000_s3208"/>
    <customShpInfo spid="_x0000_s3209"/>
    <customShpInfo spid="_x0000_s3210"/>
    <customShpInfo spid="_x0000_s3207"/>
    <customShpInfo spid="_x0000_s3212"/>
    <customShpInfo spid="_x0000_s3213"/>
    <customShpInfo spid="_x0000_s3214"/>
    <customShpInfo spid="_x0000_s3211"/>
    <customShpInfo spid="_x0000_s3216"/>
    <customShpInfo spid="_x0000_s3217"/>
    <customShpInfo spid="_x0000_s3218"/>
    <customShpInfo spid="_x0000_s3215"/>
    <customShpInfo spid="_x0000_s3220"/>
    <customShpInfo spid="_x0000_s3221"/>
    <customShpInfo spid="_x0000_s3222"/>
    <customShpInfo spid="_x0000_s3223"/>
    <customShpInfo spid="_x0000_s3219"/>
    <customShpInfo spid="_x0000_s3225"/>
    <customShpInfo spid="_x0000_s3224"/>
    <customShpInfo spid="_x0000_s3227"/>
    <customShpInfo spid="_x0000_s3228"/>
    <customShpInfo spid="_x0000_s3226"/>
    <customShpInfo spid="_x0000_s3230"/>
    <customShpInfo spid="_x0000_s3231"/>
    <customShpInfo spid="_x0000_s3232"/>
    <customShpInfo spid="_x0000_s3229"/>
    <customShpInfo spid="_x0000_s3195"/>
    <customShpInfo spid="_x0000_s3234"/>
    <customShpInfo spid="_x0000_s3233"/>
    <customShpInfo spid="_x0000_s3237"/>
    <customShpInfo spid="_x0000_s3236"/>
    <customShpInfo spid="_x0000_s3239"/>
    <customShpInfo spid="_x0000_s3240"/>
    <customShpInfo spid="_x0000_s3238"/>
    <customShpInfo spid="_x0000_s3242"/>
    <customShpInfo spid="_x0000_s3243"/>
    <customShpInfo spid="_x0000_s3244"/>
    <customShpInfo spid="_x0000_s3245"/>
    <customShpInfo spid="_x0000_s3241"/>
    <customShpInfo spid="_x0000_s3247"/>
    <customShpInfo spid="_x0000_s3248"/>
    <customShpInfo spid="_x0000_s3249"/>
    <customShpInfo spid="_x0000_s3250"/>
    <customShpInfo spid="_x0000_s3246"/>
    <customShpInfo spid="_x0000_s3252"/>
    <customShpInfo spid="_x0000_s3251"/>
    <customShpInfo spid="_x0000_s3254"/>
    <customShpInfo spid="_x0000_s3253"/>
    <customShpInfo spid="_x0000_s3256"/>
    <customShpInfo spid="_x0000_s3255"/>
    <customShpInfo spid="_x0000_s3258"/>
    <customShpInfo spid="_x0000_s3257"/>
    <customShpInfo spid="_x0000_s3260"/>
    <customShpInfo spid="_x0000_s3261"/>
    <customShpInfo spid="_x0000_s3262"/>
    <customShpInfo spid="_x0000_s3259"/>
    <customShpInfo spid="_x0000_s3264"/>
    <customShpInfo spid="_x0000_s3265"/>
    <customShpInfo spid="_x0000_s3266"/>
    <customShpInfo spid="_x0000_s3263"/>
    <customShpInfo spid="_x0000_s3268"/>
    <customShpInfo spid="_x0000_s3267"/>
    <customShpInfo spid="_x0000_s3270"/>
    <customShpInfo spid="_x0000_s3271"/>
    <customShpInfo spid="_x0000_s3272"/>
    <customShpInfo spid="_x0000_s3273"/>
    <customShpInfo spid="_x0000_s3274"/>
    <customShpInfo spid="_x0000_s3275"/>
    <customShpInfo spid="_x0000_s3276"/>
    <customShpInfo spid="_x0000_s3277"/>
    <customShpInfo spid="_x0000_s3278"/>
    <customShpInfo spid="_x0000_s3279"/>
    <customShpInfo spid="_x0000_s3280"/>
    <customShpInfo spid="_x0000_s3281"/>
    <customShpInfo spid="_x0000_s3282"/>
    <customShpInfo spid="_x0000_s3283"/>
    <customShpInfo spid="_x0000_s3269"/>
    <customShpInfo spid="_x0000_s3285"/>
    <customShpInfo spid="_x0000_s3284"/>
    <customShpInfo spid="_x0000_s3287"/>
    <customShpInfo spid="_x0000_s3286"/>
    <customShpInfo spid="_x0000_s3289"/>
    <customShpInfo spid="_x0000_s3288"/>
    <customShpInfo spid="_x0000_s3291"/>
    <customShpInfo spid="_x0000_s3290"/>
    <customShpInfo spid="_x0000_s3293"/>
    <customShpInfo spid="_x0000_s3292"/>
    <customShpInfo spid="_x0000_s3295"/>
    <customShpInfo spid="_x0000_s3294"/>
    <customShpInfo spid="_x0000_s3297"/>
    <customShpInfo spid="_x0000_s3296"/>
    <customShpInfo spid="_x0000_s3299"/>
    <customShpInfo spid="_x0000_s3298"/>
    <customShpInfo spid="_x0000_s3301"/>
    <customShpInfo spid="_x0000_s3300"/>
    <customShpInfo spid="_x0000_s3303"/>
    <customShpInfo spid="_x0000_s3304"/>
    <customShpInfo spid="_x0000_s3302"/>
    <customShpInfo spid="_x0000_s3306"/>
    <customShpInfo spid="_x0000_s3305"/>
    <customShpInfo spid="_x0000_s3308"/>
    <customShpInfo spid="_x0000_s3307"/>
    <customShpInfo spid="_x0000_s3310"/>
    <customShpInfo spid="_x0000_s3309"/>
    <customShpInfo spid="_x0000_s3312"/>
    <customShpInfo spid="_x0000_s3311"/>
    <customShpInfo spid="_x0000_s3314"/>
    <customShpInfo spid="_x0000_s3313"/>
    <customShpInfo spid="_x0000_s3316"/>
    <customShpInfo spid="_x0000_s3315"/>
    <customShpInfo spid="_x0000_s3318"/>
    <customShpInfo spid="_x0000_s3317"/>
    <customShpInfo spid="_x0000_s3320"/>
    <customShpInfo spid="_x0000_s3321"/>
    <customShpInfo spid="_x0000_s3319"/>
    <customShpInfo spid="_x0000_s3323"/>
    <customShpInfo spid="_x0000_s3324"/>
    <customShpInfo spid="_x0000_s3325"/>
    <customShpInfo spid="_x0000_s3326"/>
    <customShpInfo spid="_x0000_s3327"/>
    <customShpInfo spid="_x0000_s3322"/>
    <customShpInfo spid="_x0000_s3329"/>
    <customShpInfo spid="_x0000_s3328"/>
    <customShpInfo spid="_x0000_s3331"/>
    <customShpInfo spid="_x0000_s3332"/>
    <customShpInfo spid="_x0000_s3333"/>
    <customShpInfo spid="_x0000_s3334"/>
    <customShpInfo spid="_x0000_s3335"/>
    <customShpInfo spid="_x0000_s3330"/>
    <customShpInfo spid="_x0000_s3337"/>
    <customShpInfo spid="_x0000_s3336"/>
    <customShpInfo spid="_x0000_s3339"/>
    <customShpInfo spid="_x0000_s3338"/>
    <customShpInfo spid="_x0000_s3341"/>
    <customShpInfo spid="_x0000_s3340"/>
    <customShpInfo spid="_x0000_s3343"/>
    <customShpInfo spid="_x0000_s3342"/>
    <customShpInfo spid="_x0000_s3345"/>
    <customShpInfo spid="_x0000_s3344"/>
    <customShpInfo spid="_x0000_s3347"/>
    <customShpInfo spid="_x0000_s3346"/>
    <customShpInfo spid="_x0000_s3349"/>
    <customShpInfo spid="_x0000_s3348"/>
    <customShpInfo spid="_x0000_s3351"/>
    <customShpInfo spid="_x0000_s3350"/>
    <customShpInfo spid="_x0000_s3353"/>
    <customShpInfo spid="_x0000_s3352"/>
    <customShpInfo spid="_x0000_s3355"/>
    <customShpInfo spid="_x0000_s3354"/>
    <customShpInfo spid="_x0000_s3357"/>
    <customShpInfo spid="_x0000_s3356"/>
    <customShpInfo spid="_x0000_s3359"/>
    <customShpInfo spid="_x0000_s3358"/>
    <customShpInfo spid="_x0000_s3361"/>
    <customShpInfo spid="_x0000_s3362"/>
    <customShpInfo spid="_x0000_s3360"/>
    <customShpInfo spid="_x0000_s3364"/>
    <customShpInfo spid="_x0000_s3365"/>
    <customShpInfo spid="_x0000_s3366"/>
    <customShpInfo spid="_x0000_s3367"/>
    <customShpInfo spid="_x0000_s3368"/>
    <customShpInfo spid="_x0000_s3369"/>
    <customShpInfo spid="_x0000_s3370"/>
    <customShpInfo spid="_x0000_s3371"/>
    <customShpInfo spid="_x0000_s3372"/>
    <customShpInfo spid="_x0000_s3373"/>
    <customShpInfo spid="_x0000_s3363"/>
    <customShpInfo spid="_x0000_s3235"/>
    <customShpInfo spid="_x0000_s3374"/>
    <customShpInfo spid="_x0000_s3375"/>
    <customShpInfo spid="_x0000_s3378"/>
    <customShpInfo spid="_x0000_s3377"/>
    <customShpInfo spid="_x0000_s3376"/>
    <customShpInfo spid="_x0000_s4268"/>
    <customShpInfo spid="_x0000_s4267"/>
    <customShpInfo spid="_x0000_s4266"/>
    <customShpInfo spid="_x0000_s1915"/>
    <customShpInfo spid="_x0000_s1916"/>
    <customShpInfo spid="_x0000_s1917"/>
    <customShpInfo spid="_x0000_s1919"/>
    <customShpInfo spid="_x0000_s1920"/>
    <customShpInfo spid="_x0000_s1921"/>
    <customShpInfo spid="_x0000_s1918"/>
    <customShpInfo spid="_x0000_s1914"/>
    <customShpInfo spid="_x0000_s3384"/>
    <customShpInfo spid="_x0000_s3385"/>
    <customShpInfo spid="_x0000_s3383"/>
    <customShpInfo spid="_x0000_s3387"/>
    <customShpInfo spid="_x0000_s3388"/>
    <customShpInfo spid="_x0000_s3386"/>
    <customShpInfo spid="_x0000_s3390"/>
    <customShpInfo spid="_x0000_s3389"/>
    <customShpInfo spid="_x0000_s3392"/>
    <customShpInfo spid="_x0000_s3391"/>
    <customShpInfo spid="_x0000_s3394"/>
    <customShpInfo spid="_x0000_s3393"/>
    <customShpInfo spid="_x0000_s3396"/>
    <customShpInfo spid="_x0000_s3395"/>
    <customShpInfo spid="_x0000_s3398"/>
    <customShpInfo spid="_x0000_s3397"/>
    <customShpInfo spid="_x0000_s3400"/>
    <customShpInfo spid="_x0000_s3401"/>
    <customShpInfo spid="_x0000_s3402"/>
    <customShpInfo spid="_x0000_s3399"/>
    <customShpInfo spid="_x0000_s3404"/>
    <customShpInfo spid="_x0000_s3405"/>
    <customShpInfo spid="_x0000_s3406"/>
    <customShpInfo spid="_x0000_s3403"/>
    <customShpInfo spid="_x0000_s3408"/>
    <customShpInfo spid="_x0000_s3407"/>
    <customShpInfo spid="_x0000_s3410"/>
    <customShpInfo spid="_x0000_s3409"/>
    <customShpInfo spid="_x0000_s3412"/>
    <customShpInfo spid="_x0000_s3411"/>
    <customShpInfo spid="_x0000_s3414"/>
    <customShpInfo spid="_x0000_s3415"/>
    <customShpInfo spid="_x0000_s3413"/>
    <customShpInfo spid="_x0000_s3417"/>
    <customShpInfo spid="_x0000_s3418"/>
    <customShpInfo spid="_x0000_s3419"/>
    <customShpInfo spid="_x0000_s3416"/>
    <customShpInfo spid="_x0000_s3382"/>
    <customShpInfo spid="_x0000_s3422"/>
    <customShpInfo spid="_x0000_s3423"/>
    <customShpInfo spid="_x0000_s3421"/>
    <customShpInfo spid="_x0000_s3425"/>
    <customShpInfo spid="_x0000_s3426"/>
    <customShpInfo spid="_x0000_s3424"/>
    <customShpInfo spid="_x0000_s3428"/>
    <customShpInfo spid="_x0000_s3427"/>
    <customShpInfo spid="_x0000_s3430"/>
    <customShpInfo spid="_x0000_s3429"/>
    <customShpInfo spid="_x0000_s3432"/>
    <customShpInfo spid="_x0000_s3431"/>
    <customShpInfo spid="_x0000_s3434"/>
    <customShpInfo spid="_x0000_s3433"/>
    <customShpInfo spid="_x0000_s3436"/>
    <customShpInfo spid="_x0000_s3435"/>
    <customShpInfo spid="_x0000_s3438"/>
    <customShpInfo spid="_x0000_s3439"/>
    <customShpInfo spid="_x0000_s3440"/>
    <customShpInfo spid="_x0000_s3437"/>
    <customShpInfo spid="_x0000_s3442"/>
    <customShpInfo spid="_x0000_s3443"/>
    <customShpInfo spid="_x0000_s3444"/>
    <customShpInfo spid="_x0000_s3441"/>
    <customShpInfo spid="_x0000_s3446"/>
    <customShpInfo spid="_x0000_s3445"/>
    <customShpInfo spid="_x0000_s3448"/>
    <customShpInfo spid="_x0000_s3447"/>
    <customShpInfo spid="_x0000_s3450"/>
    <customShpInfo spid="_x0000_s3449"/>
    <customShpInfo spid="_x0000_s3452"/>
    <customShpInfo spid="_x0000_s3453"/>
    <customShpInfo spid="_x0000_s3451"/>
    <customShpInfo spid="_x0000_s3455"/>
    <customShpInfo spid="_x0000_s3456"/>
    <customShpInfo spid="_x0000_s3457"/>
    <customShpInfo spid="_x0000_s3454"/>
    <customShpInfo spid="_x0000_s3420"/>
    <customShpInfo spid="_x0000_s3460"/>
    <customShpInfo spid="_x0000_s3459"/>
    <customShpInfo spid="_x0000_s3462"/>
    <customShpInfo spid="_x0000_s3461"/>
    <customShpInfo spid="_x0000_s3458"/>
    <customShpInfo spid="_x0000_s3465"/>
    <customShpInfo spid="_x0000_s3464"/>
    <customShpInfo spid="_x0000_s3467"/>
    <customShpInfo spid="_x0000_s3466"/>
    <customShpInfo spid="_x0000_s3463"/>
    <customShpInfo spid="_x0000_s3470"/>
    <customShpInfo spid="_x0000_s3469"/>
    <customShpInfo spid="_x0000_s3472"/>
    <customShpInfo spid="_x0000_s3471"/>
    <customShpInfo spid="_x0000_s3474"/>
    <customShpInfo spid="_x0000_s3473"/>
    <customShpInfo spid="_x0000_s3468"/>
    <customShpInfo spid="_x0000_s3477"/>
    <customShpInfo spid="_x0000_s3478"/>
    <customShpInfo spid="_x0000_s3476"/>
    <customShpInfo spid="_x0000_s3480"/>
    <customShpInfo spid="_x0000_s3481"/>
    <customShpInfo spid="_x0000_s3482"/>
    <customShpInfo spid="_x0000_s3479"/>
    <customShpInfo spid="_x0000_s3484"/>
    <customShpInfo spid="_x0000_s3483"/>
    <customShpInfo spid="_x0000_s3486"/>
    <customShpInfo spid="_x0000_s3487"/>
    <customShpInfo spid="_x0000_s3485"/>
    <customShpInfo spid="_x0000_s3489"/>
    <customShpInfo spid="_x0000_s3490"/>
    <customShpInfo spid="_x0000_s3491"/>
    <customShpInfo spid="_x0000_s3488"/>
    <customShpInfo spid="_x0000_s3475"/>
    <customShpInfo spid="_x0000_s3494"/>
    <customShpInfo spid="_x0000_s3495"/>
    <customShpInfo spid="_x0000_s3496"/>
    <customShpInfo spid="_x0000_s3497"/>
    <customShpInfo spid="_x0000_s3493"/>
    <customShpInfo spid="_x0000_s3499"/>
    <customShpInfo spid="_x0000_s3498"/>
    <customShpInfo spid="_x0000_s3501"/>
    <customShpInfo spid="_x0000_s3502"/>
    <customShpInfo spid="_x0000_s3503"/>
    <customShpInfo spid="_x0000_s3500"/>
    <customShpInfo spid="_x0000_s3505"/>
    <customShpInfo spid="_x0000_s3506"/>
    <customShpInfo spid="_x0000_s3507"/>
    <customShpInfo spid="_x0000_s3504"/>
    <customShpInfo spid="_x0000_s3509"/>
    <customShpInfo spid="_x0000_s3510"/>
    <customShpInfo spid="_x0000_s3511"/>
    <customShpInfo spid="_x0000_s3512"/>
    <customShpInfo spid="_x0000_s3508"/>
    <customShpInfo spid="_x0000_s3492"/>
    <customShpInfo spid="_x0000_s3515"/>
    <customShpInfo spid="_x0000_s3516"/>
    <customShpInfo spid="_x0000_s3517"/>
    <customShpInfo spid="_x0000_s3514"/>
    <customShpInfo spid="_x0000_s3519"/>
    <customShpInfo spid="_x0000_s3520"/>
    <customShpInfo spid="_x0000_s3521"/>
    <customShpInfo spid="_x0000_s3518"/>
    <customShpInfo spid="_x0000_s3523"/>
    <customShpInfo spid="_x0000_s3524"/>
    <customShpInfo spid="_x0000_s3525"/>
    <customShpInfo spid="_x0000_s3522"/>
    <customShpInfo spid="_x0000_s3513"/>
    <customShpInfo spid="_x0000_s3528"/>
    <customShpInfo spid="_x0000_s3529"/>
    <customShpInfo spid="_x0000_s3530"/>
    <customShpInfo spid="_x0000_s3527"/>
    <customShpInfo spid="_x0000_s3532"/>
    <customShpInfo spid="_x0000_s3533"/>
    <customShpInfo spid="_x0000_s3534"/>
    <customShpInfo spid="_x0000_s3535"/>
    <customShpInfo spid="_x0000_s3531"/>
    <customShpInfo spid="_x0000_s3537"/>
    <customShpInfo spid="_x0000_s3538"/>
    <customShpInfo spid="_x0000_s3539"/>
    <customShpInfo spid="_x0000_s3536"/>
    <customShpInfo spid="_x0000_s3541"/>
    <customShpInfo spid="_x0000_s3542"/>
    <customShpInfo spid="_x0000_s3543"/>
    <customShpInfo spid="_x0000_s3544"/>
    <customShpInfo spid="_x0000_s3540"/>
    <customShpInfo spid="_x0000_s3546"/>
    <customShpInfo spid="_x0000_s3545"/>
    <customShpInfo spid="_x0000_s3548"/>
    <customShpInfo spid="_x0000_s3549"/>
    <customShpInfo spid="_x0000_s3547"/>
    <customShpInfo spid="_x0000_s3551"/>
    <customShpInfo spid="_x0000_s3552"/>
    <customShpInfo spid="_x0000_s3553"/>
    <customShpInfo spid="_x0000_s3550"/>
    <customShpInfo spid="_x0000_s3555"/>
    <customShpInfo spid="_x0000_s3556"/>
    <customShpInfo spid="_x0000_s3554"/>
    <customShpInfo spid="_x0000_s3558"/>
    <customShpInfo spid="_x0000_s3557"/>
    <customShpInfo spid="_x0000_s3560"/>
    <customShpInfo spid="_x0000_s3559"/>
    <customShpInfo spid="_x0000_s3526"/>
    <customShpInfo spid="_x0000_s3561"/>
    <customShpInfo spid="_x0000_s3564"/>
    <customShpInfo spid="_x0000_s3565"/>
    <customShpInfo spid="_x0000_s3563"/>
    <customShpInfo spid="_x0000_s3567"/>
    <customShpInfo spid="_x0000_s3568"/>
    <customShpInfo spid="_x0000_s3569"/>
    <customShpInfo spid="_x0000_s3566"/>
    <customShpInfo spid="_x0000_s3571"/>
    <customShpInfo spid="_x0000_s3572"/>
    <customShpInfo spid="_x0000_s3570"/>
    <customShpInfo spid="_x0000_s3574"/>
    <customShpInfo spid="_x0000_s3575"/>
    <customShpInfo spid="_x0000_s3576"/>
    <customShpInfo spid="_x0000_s3573"/>
    <customShpInfo spid="_x0000_s3562"/>
    <customShpInfo spid="_x0000_s3577"/>
    <customShpInfo spid="_x0000_s3578"/>
    <customShpInfo spid="_x0000_s3580"/>
    <customShpInfo spid="_x0000_s3581"/>
    <customShpInfo spid="_x0000_s3579"/>
    <customShpInfo spid="_x0000_s3583"/>
    <customShpInfo spid="_x0000_s3585"/>
    <customShpInfo spid="_x0000_s3584"/>
    <customShpInfo spid="_x0000_s3587"/>
    <customShpInfo spid="_x0000_s3588"/>
    <customShpInfo spid="_x0000_s3589"/>
    <customShpInfo spid="_x0000_s3590"/>
    <customShpInfo spid="_x0000_s3586"/>
    <customShpInfo spid="_x0000_s3592"/>
    <customShpInfo spid="_x0000_s3593"/>
    <customShpInfo spid="_x0000_s3591"/>
    <customShpInfo spid="_x0000_s3595"/>
    <customShpInfo spid="_x0000_s3594"/>
    <customShpInfo spid="_x0000_s3582"/>
    <customShpInfo spid="_x0000_s3596"/>
    <customShpInfo spid="_x0000_s3597"/>
    <customShpInfo spid="_x0000_s3598"/>
    <customShpInfo spid="_x0000_s3800"/>
    <customShpInfo spid="_x0000_s3799"/>
    <customShpInfo spid="_x0000_s3802"/>
    <customShpInfo spid="_x0000_s3801"/>
    <customShpInfo spid="_x0000_s3804"/>
    <customShpInfo spid="_x0000_s3805"/>
    <customShpInfo spid="_x0000_s3803"/>
    <customShpInfo spid="_x0000_s3798"/>
    <customShpInfo spid="_x0000_s3806"/>
    <customShpInfo spid="_x0000_s3838"/>
    <customShpInfo spid="_x0000_s3839"/>
    <customShpInfo spid="_x0000_s3837"/>
    <customShpInfo spid="_x0000_s3841"/>
    <customShpInfo spid="_x0000_s3842"/>
    <customShpInfo spid="_x0000_s3840"/>
    <customShpInfo spid="_x0000_s3844"/>
    <customShpInfo spid="_x0000_s3843"/>
    <customShpInfo spid="_x0000_s3846"/>
    <customShpInfo spid="_x0000_s3845"/>
    <customShpInfo spid="_x0000_s3848"/>
    <customShpInfo spid="_x0000_s3847"/>
    <customShpInfo spid="_x0000_s3850"/>
    <customShpInfo spid="_x0000_s3849"/>
    <customShpInfo spid="_x0000_s3852"/>
    <customShpInfo spid="_x0000_s3851"/>
    <customShpInfo spid="_x0000_s3854"/>
    <customShpInfo spid="_x0000_s3855"/>
    <customShpInfo spid="_x0000_s3856"/>
    <customShpInfo spid="_x0000_s3853"/>
    <customShpInfo spid="_x0000_s3858"/>
    <customShpInfo spid="_x0000_s3859"/>
    <customShpInfo spid="_x0000_s3860"/>
    <customShpInfo spid="_x0000_s3857"/>
    <customShpInfo spid="_x0000_s3862"/>
    <customShpInfo spid="_x0000_s3861"/>
    <customShpInfo spid="_x0000_s3864"/>
    <customShpInfo spid="_x0000_s3863"/>
    <customShpInfo spid="_x0000_s3866"/>
    <customShpInfo spid="_x0000_s3865"/>
    <customShpInfo spid="_x0000_s3868"/>
    <customShpInfo spid="_x0000_s3869"/>
    <customShpInfo spid="_x0000_s3867"/>
    <customShpInfo spid="_x0000_s3871"/>
    <customShpInfo spid="_x0000_s3872"/>
    <customShpInfo spid="_x0000_s3873"/>
    <customShpInfo spid="_x0000_s3870"/>
    <customShpInfo spid="_x0000_s3836"/>
    <customShpInfo spid="_x0000_s3876"/>
    <customShpInfo spid="_x0000_s3877"/>
    <customShpInfo spid="_x0000_s3878"/>
    <customShpInfo spid="_x0000_s3875"/>
    <customShpInfo spid="_x0000_s3880"/>
    <customShpInfo spid="_x0000_s3879"/>
    <customShpInfo spid="_x0000_s3882"/>
    <customShpInfo spid="_x0000_s3881"/>
    <customShpInfo spid="_x0000_s3884"/>
    <customShpInfo spid="_x0000_s3883"/>
    <customShpInfo spid="_x0000_s3886"/>
    <customShpInfo spid="_x0000_s3885"/>
    <customShpInfo spid="_x0000_s3888"/>
    <customShpInfo spid="_x0000_s3887"/>
    <customShpInfo spid="_x0000_s3890"/>
    <customShpInfo spid="_x0000_s3889"/>
    <customShpInfo spid="_x0000_s3892"/>
    <customShpInfo spid="_x0000_s3891"/>
    <customShpInfo spid="_x0000_s3894"/>
    <customShpInfo spid="_x0000_s3895"/>
    <customShpInfo spid="_x0000_s3896"/>
    <customShpInfo spid="_x0000_s3893"/>
    <customShpInfo spid="_x0000_s3898"/>
    <customShpInfo spid="_x0000_s3899"/>
    <customShpInfo spid="_x0000_s3900"/>
    <customShpInfo spid="_x0000_s3897"/>
    <customShpInfo spid="_x0000_s3902"/>
    <customShpInfo spid="_x0000_s3901"/>
    <customShpInfo spid="_x0000_s3904"/>
    <customShpInfo spid="_x0000_s3905"/>
    <customShpInfo spid="_x0000_s3906"/>
    <customShpInfo spid="_x0000_s3903"/>
    <customShpInfo spid="_x0000_s3908"/>
    <customShpInfo spid="_x0000_s3909"/>
    <customShpInfo spid="_x0000_s3910"/>
    <customShpInfo spid="_x0000_s3907"/>
    <customShpInfo spid="_x0000_s3874"/>
    <customShpInfo spid="_x0000_s3913"/>
    <customShpInfo spid="_x0000_s3914"/>
    <customShpInfo spid="_x0000_s3915"/>
    <customShpInfo spid="_x0000_s3912"/>
    <customShpInfo spid="_x0000_s3917"/>
    <customShpInfo spid="_x0000_s3918"/>
    <customShpInfo spid="_x0000_s3919"/>
    <customShpInfo spid="_x0000_s3916"/>
    <customShpInfo spid="_x0000_s3921"/>
    <customShpInfo spid="_x0000_s3922"/>
    <customShpInfo spid="_x0000_s3920"/>
    <customShpInfo spid="_x0000_s3911"/>
    <customShpInfo spid="_x0000_s3925"/>
    <customShpInfo spid="_x0000_s3926"/>
    <customShpInfo spid="_x0000_s3927"/>
    <customShpInfo spid="_x0000_s3928"/>
    <customShpInfo spid="_x0000_s3924"/>
    <customShpInfo spid="_x0000_s3930"/>
    <customShpInfo spid="_x0000_s3931"/>
    <customShpInfo spid="_x0000_s3932"/>
    <customShpInfo spid="_x0000_s3929"/>
    <customShpInfo spid="_x0000_s3934"/>
    <customShpInfo spid="_x0000_s3933"/>
    <customShpInfo spid="_x0000_s3936"/>
    <customShpInfo spid="_x0000_s3937"/>
    <customShpInfo spid="_x0000_s3938"/>
    <customShpInfo spid="_x0000_s3935"/>
    <customShpInfo spid="_x0000_s3940"/>
    <customShpInfo spid="_x0000_s3939"/>
    <customShpInfo spid="_x0000_s3942"/>
    <customShpInfo spid="_x0000_s3941"/>
    <customShpInfo spid="_x0000_s3944"/>
    <customShpInfo spid="_x0000_s3943"/>
    <customShpInfo spid="_x0000_s3946"/>
    <customShpInfo spid="_x0000_s3945"/>
    <customShpInfo spid="_x0000_s3948"/>
    <customShpInfo spid="_x0000_s3947"/>
    <customShpInfo spid="_x0000_s3950"/>
    <customShpInfo spid="_x0000_s3949"/>
    <customShpInfo spid="_x0000_s3952"/>
    <customShpInfo spid="_x0000_s3951"/>
    <customShpInfo spid="_x0000_s3954"/>
    <customShpInfo spid="_x0000_s3955"/>
    <customShpInfo spid="_x0000_s3956"/>
    <customShpInfo spid="_x0000_s3953"/>
    <customShpInfo spid="_x0000_s3958"/>
    <customShpInfo spid="_x0000_s3959"/>
    <customShpInfo spid="_x0000_s3960"/>
    <customShpInfo spid="_x0000_s3957"/>
    <customShpInfo spid="_x0000_s3962"/>
    <customShpInfo spid="_x0000_s3963"/>
    <customShpInfo spid="_x0000_s3964"/>
    <customShpInfo spid="_x0000_s3961"/>
    <customShpInfo spid="_x0000_s3966"/>
    <customShpInfo spid="_x0000_s3967"/>
    <customShpInfo spid="_x0000_s3968"/>
    <customShpInfo spid="_x0000_s3965"/>
    <customShpInfo spid="_x0000_s3970"/>
    <customShpInfo spid="_x0000_s3969"/>
    <customShpInfo spid="_x0000_s3972"/>
    <customShpInfo spid="_x0000_s3971"/>
    <customShpInfo spid="_x0000_s3974"/>
    <customShpInfo spid="_x0000_s3973"/>
    <customShpInfo spid="_x0000_s3976"/>
    <customShpInfo spid="_x0000_s3975"/>
    <customShpInfo spid="_x0000_s3978"/>
    <customShpInfo spid="_x0000_s3977"/>
    <customShpInfo spid="_x0000_s3923"/>
    <customShpInfo spid="_x0000_s3981"/>
    <customShpInfo spid="_x0000_s3980"/>
    <customShpInfo spid="_x0000_s3983"/>
    <customShpInfo spid="_x0000_s3982"/>
    <customShpInfo spid="_x0000_s3979"/>
    <customShpInfo spid="_x0000_s3986"/>
    <customShpInfo spid="_x0000_s3985"/>
    <customShpInfo spid="_x0000_s3988"/>
    <customShpInfo spid="_x0000_s3987"/>
    <customShpInfo spid="_x0000_s3984"/>
    <customShpInfo spid="_x0000_s3991"/>
    <customShpInfo spid="_x0000_s3992"/>
    <customShpInfo spid="_x0000_s3993"/>
    <customShpInfo spid="_x0000_s3990"/>
    <customShpInfo spid="_x0000_s3995"/>
    <customShpInfo spid="_x0000_s3994"/>
    <customShpInfo spid="_x0000_s3997"/>
    <customShpInfo spid="_x0000_s3996"/>
    <customShpInfo spid="_x0000_s3999"/>
    <customShpInfo spid="_x0000_s3998"/>
    <customShpInfo spid="_x0000_s4001"/>
    <customShpInfo spid="_x0000_s4000"/>
    <customShpInfo spid="_x0000_s4003"/>
    <customShpInfo spid="_x0000_s4002"/>
    <customShpInfo spid="_x0000_s4005"/>
    <customShpInfo spid="_x0000_s4004"/>
    <customShpInfo spid="_x0000_s4007"/>
    <customShpInfo spid="_x0000_s4006"/>
    <customShpInfo spid="_x0000_s4009"/>
    <customShpInfo spid="_x0000_s4010"/>
    <customShpInfo spid="_x0000_s4011"/>
    <customShpInfo spid="_x0000_s4008"/>
    <customShpInfo spid="_x0000_s4013"/>
    <customShpInfo spid="_x0000_s4014"/>
    <customShpInfo spid="_x0000_s4015"/>
    <customShpInfo spid="_x0000_s4012"/>
    <customShpInfo spid="_x0000_s4017"/>
    <customShpInfo spid="_x0000_s4016"/>
    <customShpInfo spid="_x0000_s4019"/>
    <customShpInfo spid="_x0000_s4020"/>
    <customShpInfo spid="_x0000_s4021"/>
    <customShpInfo spid="_x0000_s4018"/>
    <customShpInfo spid="_x0000_s4023"/>
    <customShpInfo spid="_x0000_s4024"/>
    <customShpInfo spid="_x0000_s4025"/>
    <customShpInfo spid="_x0000_s4022"/>
    <customShpInfo spid="_x0000_s3989"/>
    <customShpInfo spid="_x0000_s4028"/>
    <customShpInfo spid="_x0000_s4029"/>
    <customShpInfo spid="_x0000_s4030"/>
    <customShpInfo spid="_x0000_s4027"/>
    <customShpInfo spid="_x0000_s4032"/>
    <customShpInfo spid="_x0000_s4033"/>
    <customShpInfo spid="_x0000_s4034"/>
    <customShpInfo spid="_x0000_s4031"/>
    <customShpInfo spid="_x0000_s4036"/>
    <customShpInfo spid="_x0000_s4037"/>
    <customShpInfo spid="_x0000_s4035"/>
    <customShpInfo spid="_x0000_s4026"/>
    <customShpInfo spid="_x0000_s4040"/>
    <customShpInfo spid="_x0000_s4039"/>
    <customShpInfo spid="_x0000_s4042"/>
    <customShpInfo spid="_x0000_s4041"/>
    <customShpInfo spid="_x0000_s4044"/>
    <customShpInfo spid="_x0000_s4043"/>
    <customShpInfo spid="_x0000_s4046"/>
    <customShpInfo spid="_x0000_s4045"/>
    <customShpInfo spid="_x0000_s4048"/>
    <customShpInfo spid="_x0000_s4047"/>
    <customShpInfo spid="_x0000_s4050"/>
    <customShpInfo spid="_x0000_s4049"/>
    <customShpInfo spid="_x0000_s4052"/>
    <customShpInfo spid="_x0000_s4051"/>
    <customShpInfo spid="_x0000_s4054"/>
    <customShpInfo spid="_x0000_s4053"/>
    <customShpInfo spid="_x0000_s4056"/>
    <customShpInfo spid="_x0000_s4055"/>
    <customShpInfo spid="_x0000_s4058"/>
    <customShpInfo spid="_x0000_s4059"/>
    <customShpInfo spid="_x0000_s4060"/>
    <customShpInfo spid="_x0000_s4057"/>
    <customShpInfo spid="_x0000_s4062"/>
    <customShpInfo spid="_x0000_s4061"/>
    <customShpInfo spid="_x0000_s4064"/>
    <customShpInfo spid="_x0000_s4063"/>
    <customShpInfo spid="_x0000_s4066"/>
    <customShpInfo spid="_x0000_s4065"/>
    <customShpInfo spid="_x0000_s4068"/>
    <customShpInfo spid="_x0000_s4067"/>
    <customShpInfo spid="_x0000_s4070"/>
    <customShpInfo spid="_x0000_s4069"/>
    <customShpInfo spid="_x0000_s4072"/>
    <customShpInfo spid="_x0000_s4073"/>
    <customShpInfo spid="_x0000_s4074"/>
    <customShpInfo spid="_x0000_s4071"/>
    <customShpInfo spid="_x0000_s4076"/>
    <customShpInfo spid="_x0000_s4075"/>
    <customShpInfo spid="_x0000_s4078"/>
    <customShpInfo spid="_x0000_s4079"/>
    <customShpInfo spid="_x0000_s4080"/>
    <customShpInfo spid="_x0000_s4077"/>
    <customShpInfo spid="_x0000_s4082"/>
    <customShpInfo spid="_x0000_s4083"/>
    <customShpInfo spid="_x0000_s4084"/>
    <customShpInfo spid="_x0000_s4081"/>
    <customShpInfo spid="_x0000_s4086"/>
    <customShpInfo spid="_x0000_s4085"/>
    <customShpInfo spid="_x0000_s4088"/>
    <customShpInfo spid="_x0000_s4089"/>
    <customShpInfo spid="_x0000_s4087"/>
    <customShpInfo spid="_x0000_s4091"/>
    <customShpInfo spid="_x0000_s4090"/>
    <customShpInfo spid="_x0000_s4093"/>
    <customShpInfo spid="_x0000_s4092"/>
    <customShpInfo spid="_x0000_s4095"/>
    <customShpInfo spid="_x0000_s4094"/>
    <customShpInfo spid="_x0000_s4097"/>
    <customShpInfo spid="_x0000_s4096"/>
    <customShpInfo spid="_x0000_s4099"/>
    <customShpInfo spid="_x0000_s4098"/>
    <customShpInfo spid="_x0000_s4101"/>
    <customShpInfo spid="_x0000_s4100"/>
    <customShpInfo spid="_x0000_s4103"/>
    <customShpInfo spid="_x0000_s4102"/>
    <customShpInfo spid="_x0000_s4105"/>
    <customShpInfo spid="_x0000_s4106"/>
    <customShpInfo spid="_x0000_s4107"/>
    <customShpInfo spid="_x0000_s4104"/>
    <customShpInfo spid="_x0000_s4109"/>
    <customShpInfo spid="_x0000_s4108"/>
    <customShpInfo spid="_x0000_s4111"/>
    <customShpInfo spid="_x0000_s4110"/>
    <customShpInfo spid="_x0000_s4113"/>
    <customShpInfo spid="_x0000_s4112"/>
    <customShpInfo spid="_x0000_s4115"/>
    <customShpInfo spid="_x0000_s4114"/>
    <customShpInfo spid="_x0000_s4117"/>
    <customShpInfo spid="_x0000_s4116"/>
    <customShpInfo spid="_x0000_s4119"/>
    <customShpInfo spid="_x0000_s4120"/>
    <customShpInfo spid="_x0000_s4121"/>
    <customShpInfo spid="_x0000_s4118"/>
    <customShpInfo spid="_x0000_s4123"/>
    <customShpInfo spid="_x0000_s4122"/>
    <customShpInfo spid="_x0000_s4125"/>
    <customShpInfo spid="_x0000_s4126"/>
    <customShpInfo spid="_x0000_s4127"/>
    <customShpInfo spid="_x0000_s4124"/>
    <customShpInfo spid="_x0000_s4129"/>
    <customShpInfo spid="_x0000_s4130"/>
    <customShpInfo spid="_x0000_s4131"/>
    <customShpInfo spid="_x0000_s4128"/>
    <customShpInfo spid="_x0000_s4133"/>
    <customShpInfo spid="_x0000_s4132"/>
    <customShpInfo spid="_x0000_s4135"/>
    <customShpInfo spid="_x0000_s4134"/>
    <customShpInfo spid="_x0000_s4038"/>
    <customShpInfo spid="_x0000_s4138"/>
    <customShpInfo spid="_x0000_s4137"/>
    <customShpInfo spid="_x0000_s4140"/>
    <customShpInfo spid="_x0000_s4139"/>
    <customShpInfo spid="_x0000_s4136"/>
    <customShpInfo spid="_x0000_s4143"/>
    <customShpInfo spid="_x0000_s4144"/>
    <customShpInfo spid="_x0000_s4145"/>
    <customShpInfo spid="_x0000_s4146"/>
    <customShpInfo spid="_x0000_s4142"/>
    <customShpInfo spid="_x0000_s4148"/>
    <customShpInfo spid="_x0000_s4149"/>
    <customShpInfo spid="_x0000_s4150"/>
    <customShpInfo spid="_x0000_s4147"/>
    <customShpInfo spid="_x0000_s4152"/>
    <customShpInfo spid="_x0000_s4151"/>
    <customShpInfo spid="_x0000_s4154"/>
    <customShpInfo spid="_x0000_s4155"/>
    <customShpInfo spid="_x0000_s4156"/>
    <customShpInfo spid="_x0000_s4153"/>
    <customShpInfo spid="_x0000_s4158"/>
    <customShpInfo spid="_x0000_s4157"/>
    <customShpInfo spid="_x0000_s4160"/>
    <customShpInfo spid="_x0000_s4159"/>
    <customShpInfo spid="_x0000_s4162"/>
    <customShpInfo spid="_x0000_s4161"/>
    <customShpInfo spid="_x0000_s4164"/>
    <customShpInfo spid="_x0000_s4163"/>
    <customShpInfo spid="_x0000_s4166"/>
    <customShpInfo spid="_x0000_s4165"/>
    <customShpInfo spid="_x0000_s4168"/>
    <customShpInfo spid="_x0000_s4167"/>
    <customShpInfo spid="_x0000_s4170"/>
    <customShpInfo spid="_x0000_s4169"/>
    <customShpInfo spid="_x0000_s4172"/>
    <customShpInfo spid="_x0000_s4173"/>
    <customShpInfo spid="_x0000_s4174"/>
    <customShpInfo spid="_x0000_s4171"/>
    <customShpInfo spid="_x0000_s4176"/>
    <customShpInfo spid="_x0000_s4177"/>
    <customShpInfo spid="_x0000_s4178"/>
    <customShpInfo spid="_x0000_s4175"/>
    <customShpInfo spid="_x0000_s4180"/>
    <customShpInfo spid="_x0000_s4181"/>
    <customShpInfo spid="_x0000_s4182"/>
    <customShpInfo spid="_x0000_s4179"/>
    <customShpInfo spid="_x0000_s4184"/>
    <customShpInfo spid="_x0000_s4185"/>
    <customShpInfo spid="_x0000_s4186"/>
    <customShpInfo spid="_x0000_s4183"/>
    <customShpInfo spid="_x0000_s4188"/>
    <customShpInfo spid="_x0000_s4187"/>
    <customShpInfo spid="_x0000_s4190"/>
    <customShpInfo spid="_x0000_s4189"/>
    <customShpInfo spid="_x0000_s4192"/>
    <customShpInfo spid="_x0000_s4191"/>
    <customShpInfo spid="_x0000_s4194"/>
    <customShpInfo spid="_x0000_s4193"/>
    <customShpInfo spid="_x0000_s4196"/>
    <customShpInfo spid="_x0000_s4195"/>
    <customShpInfo spid="_x0000_s4141"/>
    <customShpInfo spid="_x0000_s4197"/>
    <customShpInfo spid="_x0000_s4200"/>
    <customShpInfo spid="_x0000_s4199"/>
    <customShpInfo spid="_x0000_s4198"/>
    <customShpInfo spid="_x0000_s4201"/>
    <customShpInfo spid="_x0000_s4203"/>
    <customShpInfo spid="_x0000_s4202"/>
    <customShpInfo spid="_x0000_s4206"/>
    <customShpInfo spid="_x0000_s4207"/>
    <customShpInfo spid="_x0000_s4205"/>
    <customShpInfo spid="_x0000_s4209"/>
    <customShpInfo spid="_x0000_s4208"/>
    <customShpInfo spid="_x0000_s4211"/>
    <customShpInfo spid="_x0000_s4210"/>
    <customShpInfo spid="_x0000_s4213"/>
    <customShpInfo spid="_x0000_s4212"/>
    <customShpInfo spid="_x0000_s4215"/>
    <customShpInfo spid="_x0000_s4214"/>
    <customShpInfo spid="_x0000_s4217"/>
    <customShpInfo spid="_x0000_s4216"/>
    <customShpInfo spid="_x0000_s4219"/>
    <customShpInfo spid="_x0000_s4218"/>
    <customShpInfo spid="_x0000_s4221"/>
    <customShpInfo spid="_x0000_s4220"/>
    <customShpInfo spid="_x0000_s4223"/>
    <customShpInfo spid="_x0000_s4222"/>
    <customShpInfo spid="_x0000_s4225"/>
    <customShpInfo spid="_x0000_s4224"/>
    <customShpInfo spid="_x0000_s4227"/>
    <customShpInfo spid="_x0000_s4226"/>
    <customShpInfo spid="_x0000_s4229"/>
    <customShpInfo spid="_x0000_s4228"/>
    <customShpInfo spid="_x0000_s4231"/>
    <customShpInfo spid="_x0000_s4230"/>
    <customShpInfo spid="_x0000_s4233"/>
    <customShpInfo spid="_x0000_s4232"/>
    <customShpInfo spid="_x0000_s4235"/>
    <customShpInfo spid="_x0000_s4234"/>
    <customShpInfo spid="_x0000_s4237"/>
    <customShpInfo spid="_x0000_s4236"/>
    <customShpInfo spid="_x0000_s4239"/>
    <customShpInfo spid="_x0000_s4238"/>
    <customShpInfo spid="_x0000_s4241"/>
    <customShpInfo spid="_x0000_s4240"/>
    <customShpInfo spid="_x0000_s4243"/>
    <customShpInfo spid="_x0000_s4242"/>
    <customShpInfo spid="_x0000_s4245"/>
    <customShpInfo spid="_x0000_s4244"/>
    <customShpInfo spid="_x0000_s4247"/>
    <customShpInfo spid="_x0000_s4246"/>
    <customShpInfo spid="_x0000_s4249"/>
    <customShpInfo spid="_x0000_s4250"/>
    <customShpInfo spid="_x0000_s4248"/>
    <customShpInfo spid="_x0000_s4204"/>
    <customShpInfo spid="_x0000_s4253"/>
    <customShpInfo spid="_x0000_s4252"/>
    <customShpInfo spid="_x0000_s42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1574</Words>
  <Characters>8974</Characters>
  <Application>Microsoft Office Word</Application>
  <DocSecurity>0</DocSecurity>
  <Lines>74</Lines>
  <Paragraphs>21</Paragraphs>
  <ScaleCrop>false</ScaleCrop>
  <Company/>
  <LinksUpToDate>false</LinksUpToDate>
  <CharactersWithSpaces>10527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图形1</dc:title>
  <dc:creator>Administrator</dc:creator>
  <cp:lastModifiedBy>Montpellier-05</cp:lastModifiedBy>
  <cp:revision>3</cp:revision>
  <dcterms:created xsi:type="dcterms:W3CDTF">2018-10-05T08:16:00Z</dcterms:created>
  <dcterms:modified xsi:type="dcterms:W3CDTF">2018-10-26T10:46:00Z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2017-04-17T00:00:00Z</vt:filetime>
  </property>
  <property fmtid="{D5CDD505-2E9C-101B-9397-08002B2CF9AE}" pid="3" name="Creator">
    <vt:lpwstr>CorelDRAW</vt:lpwstr>
  </property>
  <property fmtid="{D5CDD505-2E9C-101B-9397-08002B2CF9AE}" pid="4" name="LastSaved">
    <vt:filetime>2018-10-05T00:00:00Z</vt:filetime>
  </property>
  <property fmtid="{D5CDD505-2E9C-101B-9397-08002B2CF9AE}" pid="5" name="KSOProductBuildVer">
    <vt:lpwstr>2052-10.1.0.7566</vt:lpwstr>
  </property>
</Properties>
</file>